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9.4 -->
  <w:background w:color="ffffff">
    <v:background id="_x0000_s1025" filled="t" fillcolor="white"/>
  </w:background>
  <w:body>
    <w:p>
      <w:pPr>
        <w:spacing w:before="0" w:after="0"/>
        <w:ind w:right="23"/>
        <w:jc w:val="right"/>
        <w:rPr>
          <w:sz w:val="25"/>
          <w:szCs w:val="25"/>
        </w:rPr>
      </w:pPr>
      <w:r>
        <w:rPr>
          <w:rFonts w:ascii="Times New Roman" w:eastAsia="Times New Roman" w:hAnsi="Times New Roman" w:cs="Times New Roman"/>
          <w:sz w:val="25"/>
          <w:szCs w:val="25"/>
        </w:rPr>
        <w:t xml:space="preserve">                                           </w:t>
      </w:r>
      <w:r>
        <w:rPr>
          <w:rFonts w:ascii="Times New Roman" w:eastAsia="Times New Roman" w:hAnsi="Times New Roman" w:cs="Times New Roman"/>
        </w:rPr>
        <w:t xml:space="preserve">                                                     </w:t>
      </w:r>
      <w:r>
        <w:rPr>
          <w:rFonts w:ascii="Times New Roman" w:eastAsia="Times New Roman" w:hAnsi="Times New Roman" w:cs="Times New Roman"/>
        </w:rPr>
        <w:t>Дело</w:t>
      </w:r>
      <w:r>
        <w:rPr>
          <w:rFonts w:ascii="Times New Roman" w:eastAsia="Times New Roman" w:hAnsi="Times New Roman" w:cs="Times New Roman"/>
        </w:rPr>
        <w:t xml:space="preserve"> № 5-2</w:t>
      </w:r>
      <w:r>
        <w:rPr>
          <w:rFonts w:ascii="Times New Roman" w:eastAsia="Times New Roman" w:hAnsi="Times New Roman" w:cs="Times New Roman"/>
        </w:rPr>
        <w:t>7</w:t>
      </w:r>
      <w:r>
        <w:rPr>
          <w:rFonts w:ascii="Times New Roman" w:eastAsia="Times New Roman" w:hAnsi="Times New Roman" w:cs="Times New Roman"/>
        </w:rPr>
        <w:t>-</w:t>
      </w:r>
      <w:r>
        <w:rPr>
          <w:rFonts w:ascii="Times New Roman" w:eastAsia="Times New Roman" w:hAnsi="Times New Roman" w:cs="Times New Roman"/>
        </w:rPr>
        <w:t>418</w:t>
      </w:r>
      <w:r>
        <w:rPr>
          <w:rFonts w:ascii="Times New Roman" w:eastAsia="Times New Roman" w:hAnsi="Times New Roman" w:cs="Times New Roman"/>
        </w:rPr>
        <w:t>/20</w:t>
      </w:r>
      <w:r>
        <w:rPr>
          <w:rFonts w:ascii="Times New Roman" w:eastAsia="Times New Roman" w:hAnsi="Times New Roman" w:cs="Times New Roman"/>
        </w:rPr>
        <w:t>2</w:t>
      </w:r>
      <w:r>
        <w:rPr>
          <w:rFonts w:ascii="Times New Roman" w:eastAsia="Times New Roman" w:hAnsi="Times New Roman" w:cs="Times New Roman"/>
        </w:rPr>
        <w:t>6</w:t>
      </w:r>
    </w:p>
    <w:p>
      <w:pPr>
        <w:spacing w:before="0" w:after="0"/>
        <w:ind w:right="23"/>
        <w:jc w:val="center"/>
      </w:pPr>
    </w:p>
    <w:p>
      <w:pPr>
        <w:spacing w:before="0" w:after="0"/>
        <w:ind w:right="23"/>
        <w:jc w:val="center"/>
      </w:pPr>
      <w:r>
        <w:rPr>
          <w:rFonts w:ascii="Times New Roman" w:eastAsia="Times New Roman" w:hAnsi="Times New Roman" w:cs="Times New Roman"/>
        </w:rPr>
        <w:t xml:space="preserve">ПОСТАНОВЛЕНИЕ </w:t>
      </w:r>
    </w:p>
    <w:p>
      <w:pPr>
        <w:spacing w:before="0" w:after="0"/>
        <w:ind w:right="23"/>
        <w:jc w:val="center"/>
      </w:pPr>
      <w:r>
        <w:rPr>
          <w:rFonts w:ascii="Times New Roman" w:eastAsia="Times New Roman" w:hAnsi="Times New Roman" w:cs="Times New Roman"/>
        </w:rPr>
        <w:t xml:space="preserve">по </w:t>
      </w:r>
      <w:r>
        <w:rPr>
          <w:rFonts w:ascii="Times New Roman" w:eastAsia="Times New Roman" w:hAnsi="Times New Roman" w:cs="Times New Roman"/>
        </w:rPr>
        <w:t>делу</w:t>
      </w:r>
      <w:r>
        <w:rPr>
          <w:rFonts w:ascii="Times New Roman" w:eastAsia="Times New Roman" w:hAnsi="Times New Roman" w:cs="Times New Roman"/>
        </w:rPr>
        <w:t xml:space="preserve"> об </w:t>
      </w:r>
      <w:r>
        <w:rPr>
          <w:rFonts w:ascii="Times New Roman" w:eastAsia="Times New Roman" w:hAnsi="Times New Roman" w:cs="Times New Roman"/>
        </w:rPr>
        <w:t>административном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>правонарушении</w:t>
      </w:r>
    </w:p>
    <w:p>
      <w:pPr>
        <w:spacing w:before="0" w:after="0"/>
        <w:ind w:right="23"/>
        <w:jc w:val="center"/>
      </w:pPr>
      <w:r>
        <w:rPr>
          <w:rStyle w:val="cat-Dategrp-7rplc-0"/>
          <w:rFonts w:ascii="Times New Roman" w:eastAsia="Times New Roman" w:hAnsi="Times New Roman" w:cs="Times New Roman"/>
        </w:rPr>
        <w:t>дата</w:t>
      </w:r>
      <w:r>
        <w:rPr>
          <w:rFonts w:ascii="Times New Roman" w:eastAsia="Times New Roman" w:hAnsi="Times New Roman" w:cs="Times New Roman"/>
        </w:rPr>
        <w:t xml:space="preserve">                                                        </w:t>
      </w:r>
      <w:r>
        <w:rPr>
          <w:rFonts w:ascii="Times New Roman" w:eastAsia="Times New Roman" w:hAnsi="Times New Roman" w:cs="Times New Roman"/>
        </w:rPr>
        <w:t xml:space="preserve">                          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Style w:val="cat-Addressgrp-0rplc-1"/>
          <w:rFonts w:ascii="Times New Roman" w:eastAsia="Times New Roman" w:hAnsi="Times New Roman" w:cs="Times New Roman"/>
        </w:rPr>
        <w:t>адрес</w:t>
      </w:r>
    </w:p>
    <w:p>
      <w:pPr>
        <w:spacing w:before="0" w:after="0"/>
        <w:ind w:right="23"/>
        <w:jc w:val="center"/>
      </w:pPr>
    </w:p>
    <w:p>
      <w:pPr>
        <w:spacing w:before="0" w:after="0"/>
        <w:ind w:firstLine="851"/>
        <w:jc w:val="both"/>
      </w:pPr>
      <w:r>
        <w:rPr>
          <w:rFonts w:ascii="Times New Roman" w:eastAsia="Times New Roman" w:hAnsi="Times New Roman" w:cs="Times New Roman"/>
        </w:rPr>
        <w:t>Мировой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>судья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>судебного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>участка</w:t>
      </w:r>
      <w:r>
        <w:rPr>
          <w:rFonts w:ascii="Times New Roman" w:eastAsia="Times New Roman" w:hAnsi="Times New Roman" w:cs="Times New Roman"/>
        </w:rPr>
        <w:t xml:space="preserve"> № 2</w:t>
      </w:r>
      <w:r>
        <w:rPr>
          <w:rFonts w:ascii="Times New Roman" w:eastAsia="Times New Roman" w:hAnsi="Times New Roman" w:cs="Times New Roman"/>
        </w:rPr>
        <w:t>7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>Бахчисарайского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>судебного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>района</w:t>
      </w:r>
      <w:r>
        <w:rPr>
          <w:rFonts w:ascii="Times New Roman" w:eastAsia="Times New Roman" w:hAnsi="Times New Roman" w:cs="Times New Roman"/>
        </w:rPr>
        <w:t xml:space="preserve"> (</w:t>
      </w:r>
      <w:r>
        <w:rPr>
          <w:rStyle w:val="cat-Addressgrp-2rplc-2"/>
          <w:rFonts w:ascii="Times New Roman" w:eastAsia="Times New Roman" w:hAnsi="Times New Roman" w:cs="Times New Roman"/>
        </w:rPr>
        <w:t>адрес</w:t>
      </w:r>
      <w:r>
        <w:rPr>
          <w:rFonts w:ascii="Times New Roman" w:eastAsia="Times New Roman" w:hAnsi="Times New Roman" w:cs="Times New Roman"/>
        </w:rPr>
        <w:t xml:space="preserve">) </w:t>
      </w:r>
      <w:r>
        <w:rPr>
          <w:rStyle w:val="cat-Addressgrp-1rplc-3"/>
          <w:rFonts w:ascii="Times New Roman" w:eastAsia="Times New Roman" w:hAnsi="Times New Roman" w:cs="Times New Roman"/>
        </w:rPr>
        <w:t>адрес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Style w:val="cat-FIOgrp-16rplc-4"/>
          <w:rFonts w:ascii="Times New Roman" w:eastAsia="Times New Roman" w:hAnsi="Times New Roman" w:cs="Times New Roman"/>
        </w:rPr>
        <w:t>фио</w:t>
      </w:r>
      <w:r>
        <w:rPr>
          <w:rFonts w:ascii="Times New Roman" w:eastAsia="Times New Roman" w:hAnsi="Times New Roman" w:cs="Times New Roman"/>
        </w:rPr>
        <w:t xml:space="preserve"> (</w:t>
      </w:r>
      <w:r>
        <w:rPr>
          <w:rStyle w:val="cat-Addressgrp-3rplc-5"/>
          <w:rFonts w:ascii="Times New Roman" w:eastAsia="Times New Roman" w:hAnsi="Times New Roman" w:cs="Times New Roman"/>
        </w:rPr>
        <w:t>адрес</w:t>
      </w:r>
      <w:r>
        <w:rPr>
          <w:rFonts w:ascii="Times New Roman" w:eastAsia="Times New Roman" w:hAnsi="Times New Roman" w:cs="Times New Roman"/>
        </w:rPr>
        <w:t xml:space="preserve">), </w:t>
      </w:r>
      <w:r>
        <w:rPr>
          <w:rFonts w:ascii="Times New Roman" w:eastAsia="Times New Roman" w:hAnsi="Times New Roman" w:cs="Times New Roman"/>
        </w:rPr>
        <w:t>рассмотрев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>дел</w:t>
      </w:r>
      <w:r>
        <w:rPr>
          <w:rFonts w:ascii="Times New Roman" w:eastAsia="Times New Roman" w:hAnsi="Times New Roman" w:cs="Times New Roman"/>
        </w:rPr>
        <w:t>о</w:t>
      </w:r>
      <w:r>
        <w:rPr>
          <w:rFonts w:ascii="Times New Roman" w:eastAsia="Times New Roman" w:hAnsi="Times New Roman" w:cs="Times New Roman"/>
        </w:rPr>
        <w:t xml:space="preserve"> об </w:t>
      </w:r>
      <w:r>
        <w:rPr>
          <w:rFonts w:ascii="Times New Roman" w:eastAsia="Times New Roman" w:hAnsi="Times New Roman" w:cs="Times New Roman"/>
        </w:rPr>
        <w:t>административном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>правонарушении</w:t>
      </w:r>
      <w:r>
        <w:rPr>
          <w:rFonts w:ascii="Times New Roman" w:eastAsia="Times New Roman" w:hAnsi="Times New Roman" w:cs="Times New Roman"/>
        </w:rPr>
        <w:t xml:space="preserve">  </w:t>
      </w:r>
      <w:r>
        <w:rPr>
          <w:rFonts w:ascii="Times New Roman" w:eastAsia="Times New Roman" w:hAnsi="Times New Roman" w:cs="Times New Roman"/>
        </w:rPr>
        <w:t xml:space="preserve">в </w:t>
      </w:r>
      <w:r>
        <w:rPr>
          <w:rFonts w:ascii="Times New Roman" w:eastAsia="Times New Roman" w:hAnsi="Times New Roman" w:cs="Times New Roman"/>
        </w:rPr>
        <w:t>отношении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Style w:val="cat-FIOgrp-15rplc-6"/>
          <w:rFonts w:ascii="Times New Roman" w:eastAsia="Times New Roman" w:hAnsi="Times New Roman" w:cs="Times New Roman"/>
        </w:rPr>
        <w:t>фио</w:t>
      </w:r>
      <w:r>
        <w:rPr>
          <w:rFonts w:ascii="Times New Roman" w:eastAsia="Times New Roman" w:hAnsi="Times New Roman" w:cs="Times New Roman"/>
        </w:rPr>
        <w:t xml:space="preserve">, </w:t>
      </w:r>
      <w:r>
        <w:rPr>
          <w:rStyle w:val="cat-ExternalSystemDefinedgrp-25rplc-7"/>
          <w:rFonts w:ascii="Times New Roman" w:eastAsia="Times New Roman" w:hAnsi="Times New Roman" w:cs="Times New Roman"/>
        </w:rPr>
        <w:t>...</w:t>
      </w:r>
      <w:r>
        <w:rPr>
          <w:rStyle w:val="cat-PassportDatagrp-21rplc-8"/>
          <w:rFonts w:ascii="Times New Roman" w:eastAsia="Times New Roman" w:hAnsi="Times New Roman" w:cs="Times New Roman"/>
        </w:rPr>
        <w:t>паспортные данные</w:t>
      </w:r>
      <w:r>
        <w:rPr>
          <w:rFonts w:ascii="Times New Roman" w:eastAsia="Times New Roman" w:hAnsi="Times New Roman" w:cs="Times New Roman"/>
        </w:rPr>
        <w:t xml:space="preserve">, </w:t>
      </w:r>
      <w:r>
        <w:rPr>
          <w:rFonts w:ascii="Times New Roman" w:eastAsia="Times New Roman" w:hAnsi="Times New Roman" w:cs="Times New Roman"/>
        </w:rPr>
        <w:t>уроженец</w:t>
      </w:r>
      <w:r>
        <w:rPr>
          <w:rFonts w:ascii="Times New Roman" w:eastAsia="Times New Roman" w:hAnsi="Times New Roman" w:cs="Times New Roman"/>
        </w:rPr>
        <w:t>а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Style w:val="cat-Addressgrp-4rplc-9"/>
          <w:rFonts w:ascii="Times New Roman" w:eastAsia="Times New Roman" w:hAnsi="Times New Roman" w:cs="Times New Roman"/>
        </w:rPr>
        <w:t>адрес</w:t>
      </w:r>
      <w:r>
        <w:rPr>
          <w:rFonts w:ascii="Times New Roman" w:eastAsia="Times New Roman" w:hAnsi="Times New Roman" w:cs="Times New Roman"/>
        </w:rPr>
        <w:t xml:space="preserve">, фактически проживающего по адресу: </w:t>
      </w:r>
      <w:r>
        <w:rPr>
          <w:rStyle w:val="cat-Addressgrp-5rplc-10"/>
          <w:rFonts w:ascii="Times New Roman" w:eastAsia="Times New Roman" w:hAnsi="Times New Roman" w:cs="Times New Roman"/>
        </w:rPr>
        <w:t>адрес</w:t>
      </w:r>
      <w:r>
        <w:rPr>
          <w:rFonts w:ascii="Times New Roman" w:eastAsia="Times New Roman" w:hAnsi="Times New Roman" w:cs="Times New Roman"/>
        </w:rPr>
        <w:t>,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 xml:space="preserve">в </w:t>
      </w:r>
      <w:r>
        <w:rPr>
          <w:rFonts w:ascii="Times New Roman" w:eastAsia="Times New Roman" w:hAnsi="Times New Roman" w:cs="Times New Roman"/>
        </w:rPr>
        <w:t>совершении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>административного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>правонарушения</w:t>
      </w:r>
      <w:r>
        <w:rPr>
          <w:rFonts w:ascii="Times New Roman" w:eastAsia="Times New Roman" w:hAnsi="Times New Roman" w:cs="Times New Roman"/>
        </w:rPr>
        <w:t xml:space="preserve">, </w:t>
      </w:r>
      <w:r>
        <w:rPr>
          <w:rFonts w:ascii="Times New Roman" w:eastAsia="Times New Roman" w:hAnsi="Times New Roman" w:cs="Times New Roman"/>
        </w:rPr>
        <w:t>предусмотренного</w:t>
      </w:r>
      <w:r>
        <w:rPr>
          <w:rFonts w:ascii="Times New Roman" w:eastAsia="Times New Roman" w:hAnsi="Times New Roman" w:cs="Times New Roman"/>
        </w:rPr>
        <w:t xml:space="preserve"> ч. </w:t>
      </w:r>
      <w:r>
        <w:rPr>
          <w:rFonts w:ascii="Times New Roman" w:eastAsia="Times New Roman" w:hAnsi="Times New Roman" w:cs="Times New Roman"/>
        </w:rPr>
        <w:t>3</w:t>
      </w:r>
      <w:r>
        <w:rPr>
          <w:rFonts w:ascii="Times New Roman" w:eastAsia="Times New Roman" w:hAnsi="Times New Roman" w:cs="Times New Roman"/>
        </w:rPr>
        <w:t xml:space="preserve"> ст. 1</w:t>
      </w:r>
      <w:r>
        <w:rPr>
          <w:rFonts w:ascii="Times New Roman" w:eastAsia="Times New Roman" w:hAnsi="Times New Roman" w:cs="Times New Roman"/>
        </w:rPr>
        <w:t>9</w:t>
      </w:r>
      <w:r>
        <w:rPr>
          <w:rFonts w:ascii="Times New Roman" w:eastAsia="Times New Roman" w:hAnsi="Times New Roman" w:cs="Times New Roman"/>
        </w:rPr>
        <w:t>.2</w:t>
      </w:r>
      <w:r>
        <w:rPr>
          <w:rFonts w:ascii="Times New Roman" w:eastAsia="Times New Roman" w:hAnsi="Times New Roman" w:cs="Times New Roman"/>
        </w:rPr>
        <w:t>4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>Кодекса</w:t>
      </w:r>
      <w:r>
        <w:rPr>
          <w:rFonts w:ascii="Times New Roman" w:eastAsia="Times New Roman" w:hAnsi="Times New Roman" w:cs="Times New Roman"/>
        </w:rPr>
        <w:t xml:space="preserve"> об </w:t>
      </w:r>
      <w:r>
        <w:rPr>
          <w:rFonts w:ascii="Times New Roman" w:eastAsia="Times New Roman" w:hAnsi="Times New Roman" w:cs="Times New Roman"/>
        </w:rPr>
        <w:t>административных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>правонарушениях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>Российской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>Федерации</w:t>
      </w:r>
      <w:r>
        <w:rPr>
          <w:rFonts w:ascii="Times New Roman" w:eastAsia="Times New Roman" w:hAnsi="Times New Roman" w:cs="Times New Roman"/>
        </w:rPr>
        <w:t>,</w:t>
      </w:r>
    </w:p>
    <w:p>
      <w:pPr>
        <w:spacing w:before="0" w:after="0"/>
        <w:ind w:firstLine="851"/>
        <w:jc w:val="both"/>
      </w:pPr>
    </w:p>
    <w:p>
      <w:pPr>
        <w:spacing w:before="0" w:after="0"/>
        <w:ind w:firstLine="851"/>
        <w:jc w:val="both"/>
      </w:pPr>
      <w:r>
        <w:rPr>
          <w:rFonts w:ascii="Times New Roman" w:eastAsia="Times New Roman" w:hAnsi="Times New Roman" w:cs="Times New Roman"/>
        </w:rPr>
        <w:t xml:space="preserve">                                               </w:t>
      </w:r>
      <w:r>
        <w:rPr>
          <w:rFonts w:ascii="Times New Roman" w:eastAsia="Times New Roman" w:hAnsi="Times New Roman" w:cs="Times New Roman"/>
        </w:rPr>
        <w:t>УСТАНОВИЛ:</w:t>
      </w:r>
    </w:p>
    <w:p>
      <w:pPr>
        <w:spacing w:before="0" w:after="0"/>
        <w:ind w:firstLine="709"/>
        <w:jc w:val="both"/>
      </w:pPr>
      <w:r>
        <w:rPr>
          <w:rFonts w:ascii="Times New Roman" w:eastAsia="Times New Roman" w:hAnsi="Times New Roman" w:cs="Times New Roman"/>
        </w:rPr>
        <w:t>Р</w:t>
      </w:r>
      <w:r>
        <w:rPr>
          <w:rFonts w:ascii="Times New Roman" w:eastAsia="Times New Roman" w:hAnsi="Times New Roman" w:cs="Times New Roman"/>
        </w:rPr>
        <w:t xml:space="preserve">ешением </w:t>
      </w:r>
      <w:r>
        <w:rPr>
          <w:rFonts w:ascii="Times New Roman" w:eastAsia="Times New Roman" w:hAnsi="Times New Roman" w:cs="Times New Roman"/>
        </w:rPr>
        <w:t>Железнодорож</w:t>
      </w:r>
      <w:r>
        <w:rPr>
          <w:rFonts w:ascii="Times New Roman" w:eastAsia="Times New Roman" w:hAnsi="Times New Roman" w:cs="Times New Roman"/>
        </w:rPr>
        <w:t>ного</w:t>
      </w:r>
      <w:r>
        <w:rPr>
          <w:rFonts w:ascii="Times New Roman" w:eastAsia="Times New Roman" w:hAnsi="Times New Roman" w:cs="Times New Roman"/>
        </w:rPr>
        <w:t xml:space="preserve"> районного суда </w:t>
      </w:r>
      <w:r>
        <w:rPr>
          <w:rStyle w:val="cat-Addressgrp-6rplc-11"/>
          <w:rFonts w:ascii="Times New Roman" w:eastAsia="Times New Roman" w:hAnsi="Times New Roman" w:cs="Times New Roman"/>
        </w:rPr>
        <w:t>адрес</w:t>
      </w:r>
      <w:r>
        <w:rPr>
          <w:rFonts w:ascii="Times New Roman" w:eastAsia="Times New Roman" w:hAnsi="Times New Roman" w:cs="Times New Roman"/>
        </w:rPr>
        <w:t xml:space="preserve"> от </w:t>
      </w:r>
      <w:r>
        <w:rPr>
          <w:rStyle w:val="cat-Dategrp-8rplc-12"/>
          <w:rFonts w:ascii="Times New Roman" w:eastAsia="Times New Roman" w:hAnsi="Times New Roman" w:cs="Times New Roman"/>
        </w:rPr>
        <w:t>дата</w:t>
      </w:r>
      <w:r>
        <w:rPr>
          <w:rFonts w:ascii="Times New Roman" w:eastAsia="Times New Roman" w:hAnsi="Times New Roman" w:cs="Times New Roman"/>
        </w:rPr>
        <w:t>, в</w:t>
      </w:r>
      <w:r>
        <w:rPr>
          <w:rFonts w:ascii="Times New Roman" w:eastAsia="Times New Roman" w:hAnsi="Times New Roman" w:cs="Times New Roman"/>
        </w:rPr>
        <w:t xml:space="preserve">  </w:t>
      </w:r>
      <w:r>
        <w:rPr>
          <w:rFonts w:ascii="Times New Roman" w:eastAsia="Times New Roman" w:hAnsi="Times New Roman" w:cs="Times New Roman"/>
        </w:rPr>
        <w:t xml:space="preserve">отношении </w:t>
      </w:r>
      <w:r>
        <w:rPr>
          <w:rStyle w:val="cat-FIOgrp-17rplc-13"/>
          <w:rFonts w:ascii="Times New Roman" w:eastAsia="Times New Roman" w:hAnsi="Times New Roman" w:cs="Times New Roman"/>
        </w:rPr>
        <w:t>фио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 xml:space="preserve">был </w:t>
      </w:r>
      <w:r>
        <w:rPr>
          <w:rFonts w:ascii="Times New Roman" w:eastAsia="Times New Roman" w:hAnsi="Times New Roman" w:cs="Times New Roman"/>
        </w:rPr>
        <w:t>продлен</w:t>
      </w:r>
      <w:r>
        <w:rPr>
          <w:rFonts w:ascii="Times New Roman" w:eastAsia="Times New Roman" w:hAnsi="Times New Roman" w:cs="Times New Roman"/>
        </w:rPr>
        <w:t xml:space="preserve"> административный надзор срок</w:t>
      </w:r>
      <w:r>
        <w:rPr>
          <w:rFonts w:ascii="Times New Roman" w:eastAsia="Times New Roman" w:hAnsi="Times New Roman" w:cs="Times New Roman"/>
        </w:rPr>
        <w:t>ом на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>три года</w:t>
      </w:r>
      <w:r>
        <w:rPr>
          <w:rFonts w:ascii="Times New Roman" w:eastAsia="Times New Roman" w:hAnsi="Times New Roman" w:cs="Times New Roman"/>
        </w:rPr>
        <w:t xml:space="preserve">, </w:t>
      </w:r>
      <w:r>
        <w:rPr>
          <w:rFonts w:ascii="Times New Roman" w:eastAsia="Times New Roman" w:hAnsi="Times New Roman" w:cs="Times New Roman"/>
        </w:rPr>
        <w:t xml:space="preserve">в том числе </w:t>
      </w:r>
      <w:r>
        <w:rPr>
          <w:rFonts w:ascii="Times New Roman" w:eastAsia="Times New Roman" w:hAnsi="Times New Roman" w:cs="Times New Roman"/>
        </w:rPr>
        <w:t xml:space="preserve">с возложением запрета пребывания вне жилого помещения, являющегося местом жительства либо пребывания (нахождения) поднадзорного лица с </w:t>
      </w:r>
      <w:r>
        <w:rPr>
          <w:rStyle w:val="cat-Timegrp-22rplc-14"/>
          <w:rFonts w:ascii="Times New Roman" w:eastAsia="Times New Roman" w:hAnsi="Times New Roman" w:cs="Times New Roman"/>
        </w:rPr>
        <w:t>время</w:t>
      </w:r>
      <w:r>
        <w:rPr>
          <w:rFonts w:ascii="Times New Roman" w:eastAsia="Times New Roman" w:hAnsi="Times New Roman" w:cs="Times New Roman"/>
        </w:rPr>
        <w:t xml:space="preserve"> час</w:t>
      </w:r>
      <w:r>
        <w:rPr>
          <w:rFonts w:ascii="Times New Roman" w:eastAsia="Times New Roman" w:hAnsi="Times New Roman" w:cs="Times New Roman"/>
        </w:rPr>
        <w:t>.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>д</w:t>
      </w:r>
      <w:r>
        <w:rPr>
          <w:rFonts w:ascii="Times New Roman" w:eastAsia="Times New Roman" w:hAnsi="Times New Roman" w:cs="Times New Roman"/>
        </w:rPr>
        <w:t xml:space="preserve">о </w:t>
      </w:r>
      <w:r>
        <w:rPr>
          <w:rStyle w:val="cat-Timegrp-23rplc-15"/>
          <w:rFonts w:ascii="Times New Roman" w:eastAsia="Times New Roman" w:hAnsi="Times New Roman" w:cs="Times New Roman"/>
        </w:rPr>
        <w:t>время</w:t>
      </w:r>
      <w:r>
        <w:rPr>
          <w:rFonts w:ascii="Times New Roman" w:eastAsia="Times New Roman" w:hAnsi="Times New Roman" w:cs="Times New Roman"/>
        </w:rPr>
        <w:t xml:space="preserve"> час. следующих суток.</w:t>
      </w:r>
      <w:r>
        <w:rPr>
          <w:rFonts w:ascii="Times New Roman" w:eastAsia="Times New Roman" w:hAnsi="Times New Roman" w:cs="Times New Roman"/>
        </w:rPr>
        <w:t xml:space="preserve"> </w:t>
      </w:r>
    </w:p>
    <w:p>
      <w:pPr>
        <w:spacing w:before="0" w:after="0"/>
        <w:ind w:firstLine="709"/>
        <w:jc w:val="both"/>
      </w:pPr>
      <w:r>
        <w:rPr>
          <w:rStyle w:val="cat-FIOgrp-17rplc-16"/>
          <w:rFonts w:ascii="Times New Roman" w:eastAsia="Times New Roman" w:hAnsi="Times New Roman" w:cs="Times New Roman"/>
        </w:rPr>
        <w:t>фио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>будучи подвергнутым наказанию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 xml:space="preserve">за совершение правонарушения, предусмотренного ч. </w:t>
      </w:r>
      <w:r>
        <w:rPr>
          <w:rFonts w:ascii="Times New Roman" w:eastAsia="Times New Roman" w:hAnsi="Times New Roman" w:cs="Times New Roman"/>
        </w:rPr>
        <w:t>1</w:t>
      </w:r>
      <w:r>
        <w:rPr>
          <w:rFonts w:ascii="Times New Roman" w:eastAsia="Times New Roman" w:hAnsi="Times New Roman" w:cs="Times New Roman"/>
        </w:rPr>
        <w:t xml:space="preserve"> ст. 19.24 КоАП РФ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>на основании пос</w:t>
      </w:r>
      <w:r>
        <w:rPr>
          <w:rFonts w:ascii="Times New Roman" w:eastAsia="Times New Roman" w:hAnsi="Times New Roman" w:cs="Times New Roman"/>
        </w:rPr>
        <w:t>тановления</w:t>
      </w:r>
      <w:r>
        <w:rPr>
          <w:rFonts w:ascii="Times New Roman" w:eastAsia="Times New Roman" w:hAnsi="Times New Roman" w:cs="Times New Roman"/>
        </w:rPr>
        <w:t xml:space="preserve"> 82 04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 xml:space="preserve">№ </w:t>
      </w:r>
      <w:r>
        <w:rPr>
          <w:rFonts w:ascii="Times New Roman" w:eastAsia="Times New Roman" w:hAnsi="Times New Roman" w:cs="Times New Roman"/>
        </w:rPr>
        <w:t>115348</w:t>
      </w:r>
      <w:r>
        <w:rPr>
          <w:rFonts w:ascii="Times New Roman" w:eastAsia="Times New Roman" w:hAnsi="Times New Roman" w:cs="Times New Roman"/>
        </w:rPr>
        <w:t xml:space="preserve"> от </w:t>
      </w:r>
      <w:r>
        <w:rPr>
          <w:rStyle w:val="cat-Dategrp-9rplc-17"/>
          <w:rFonts w:ascii="Times New Roman" w:eastAsia="Times New Roman" w:hAnsi="Times New Roman" w:cs="Times New Roman"/>
        </w:rPr>
        <w:t>дата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 xml:space="preserve">вступившего в законную силу </w:t>
      </w:r>
      <w:r>
        <w:rPr>
          <w:rStyle w:val="cat-Dategrp-10rplc-18"/>
          <w:rFonts w:ascii="Times New Roman" w:eastAsia="Times New Roman" w:hAnsi="Times New Roman" w:cs="Times New Roman"/>
        </w:rPr>
        <w:t>дата</w:t>
      </w:r>
      <w:r>
        <w:rPr>
          <w:rFonts w:ascii="Times New Roman" w:eastAsia="Times New Roman" w:hAnsi="Times New Roman" w:cs="Times New Roman"/>
        </w:rPr>
        <w:t xml:space="preserve">, с назначением наказания в виде </w:t>
      </w:r>
      <w:r>
        <w:rPr>
          <w:rFonts w:ascii="Times New Roman" w:eastAsia="Times New Roman" w:hAnsi="Times New Roman" w:cs="Times New Roman"/>
        </w:rPr>
        <w:t xml:space="preserve">административного штрафа в размере </w:t>
      </w:r>
      <w:r>
        <w:rPr>
          <w:rStyle w:val="cat-Sumgrp-20rplc-19"/>
          <w:rFonts w:ascii="Times New Roman" w:eastAsia="Times New Roman" w:hAnsi="Times New Roman" w:cs="Times New Roman"/>
        </w:rPr>
        <w:t>сумма</w:t>
      </w:r>
      <w:r>
        <w:rPr>
          <w:rFonts w:ascii="Times New Roman" w:eastAsia="Times New Roman" w:hAnsi="Times New Roman" w:cs="Times New Roman"/>
        </w:rPr>
        <w:t xml:space="preserve">  </w:t>
      </w:r>
      <w:r>
        <w:rPr>
          <w:rStyle w:val="cat-Dategrp-11rplc-20"/>
          <w:rFonts w:ascii="Times New Roman" w:eastAsia="Times New Roman" w:hAnsi="Times New Roman" w:cs="Times New Roman"/>
        </w:rPr>
        <w:t>дата</w:t>
      </w:r>
      <w:r>
        <w:rPr>
          <w:rFonts w:ascii="Times New Roman" w:eastAsia="Times New Roman" w:hAnsi="Times New Roman" w:cs="Times New Roman"/>
        </w:rPr>
        <w:t xml:space="preserve"> в </w:t>
      </w:r>
      <w:r>
        <w:rPr>
          <w:rStyle w:val="cat-Timegrp-24rplc-21"/>
          <w:rFonts w:ascii="Times New Roman" w:eastAsia="Times New Roman" w:hAnsi="Times New Roman" w:cs="Times New Roman"/>
        </w:rPr>
        <w:t>время</w:t>
      </w:r>
      <w:r>
        <w:rPr>
          <w:rFonts w:ascii="Times New Roman" w:eastAsia="Times New Roman" w:hAnsi="Times New Roman" w:cs="Times New Roman"/>
        </w:rPr>
        <w:t xml:space="preserve"> час.</w:t>
      </w:r>
      <w:r>
        <w:rPr>
          <w:rFonts w:ascii="Times New Roman" w:eastAsia="Times New Roman" w:hAnsi="Times New Roman" w:cs="Times New Roman"/>
        </w:rPr>
        <w:t>,</w:t>
      </w:r>
      <w:r>
        <w:rPr>
          <w:rFonts w:ascii="Times New Roman" w:eastAsia="Times New Roman" w:hAnsi="Times New Roman" w:cs="Times New Roman"/>
        </w:rPr>
        <w:t xml:space="preserve"> в нарушение установленного запрета пребывал вне жилого помещения являющегося местом жительства.</w:t>
      </w:r>
    </w:p>
    <w:p>
      <w:pPr>
        <w:widowControl w:val="0"/>
        <w:spacing w:before="0" w:after="0"/>
        <w:ind w:right="23"/>
        <w:jc w:val="both"/>
      </w:pPr>
      <w:r>
        <w:rPr>
          <w:rFonts w:ascii="Times New Roman" w:eastAsia="Times New Roman" w:hAnsi="Times New Roman" w:cs="Times New Roman"/>
        </w:rPr>
        <w:t xml:space="preserve">         </w:t>
      </w:r>
      <w:r>
        <w:rPr>
          <w:rFonts w:ascii="Times New Roman" w:eastAsia="Times New Roman" w:hAnsi="Times New Roman" w:cs="Times New Roman"/>
        </w:rPr>
        <w:t xml:space="preserve">  </w:t>
      </w:r>
      <w:r>
        <w:rPr>
          <w:rFonts w:ascii="Times New Roman" w:eastAsia="Times New Roman" w:hAnsi="Times New Roman" w:cs="Times New Roman"/>
        </w:rPr>
        <w:t xml:space="preserve">Своими действиями </w:t>
      </w:r>
      <w:r>
        <w:rPr>
          <w:rStyle w:val="cat-FIOgrp-17rplc-22"/>
          <w:rFonts w:ascii="Times New Roman" w:eastAsia="Times New Roman" w:hAnsi="Times New Roman" w:cs="Times New Roman"/>
        </w:rPr>
        <w:t>фио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>совершил административное правонарушение</w:t>
      </w:r>
      <w:r>
        <w:rPr>
          <w:rFonts w:ascii="Times New Roman" w:eastAsia="Times New Roman" w:hAnsi="Times New Roman" w:cs="Times New Roman"/>
        </w:rPr>
        <w:t>, предусмотренное</w:t>
      </w:r>
      <w:r>
        <w:rPr>
          <w:rFonts w:ascii="Times New Roman" w:eastAsia="Times New Roman" w:hAnsi="Times New Roman" w:cs="Times New Roman"/>
        </w:rPr>
        <w:t xml:space="preserve">  </w:t>
      </w:r>
      <w:r>
        <w:rPr>
          <w:rFonts w:ascii="Times New Roman" w:eastAsia="Times New Roman" w:hAnsi="Times New Roman" w:cs="Times New Roman"/>
        </w:rPr>
        <w:t>ч.</w:t>
      </w:r>
      <w:r>
        <w:rPr>
          <w:rFonts w:ascii="Times New Roman" w:eastAsia="Times New Roman" w:hAnsi="Times New Roman" w:cs="Times New Roman"/>
        </w:rPr>
        <w:t>3</w:t>
      </w:r>
      <w:r>
        <w:rPr>
          <w:rFonts w:ascii="Times New Roman" w:eastAsia="Times New Roman" w:hAnsi="Times New Roman" w:cs="Times New Roman"/>
        </w:rPr>
        <w:t xml:space="preserve"> ст. 19.24 КоАП РФ,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 xml:space="preserve">а именно </w:t>
      </w:r>
      <w:r>
        <w:rPr>
          <w:rFonts w:ascii="Times New Roman" w:eastAsia="Times New Roman" w:hAnsi="Times New Roman" w:cs="Times New Roman"/>
        </w:rPr>
        <w:t xml:space="preserve">повторное в течение одного года совершение административного правонарушения, предусмотренного ч. 1 ст. 19.24 КоАП РФ, </w:t>
      </w:r>
      <w:r>
        <w:rPr>
          <w:rFonts w:ascii="Times New Roman" w:eastAsia="Times New Roman" w:hAnsi="Times New Roman" w:cs="Times New Roman"/>
        </w:rPr>
        <w:t>поскольку его</w:t>
      </w:r>
      <w:r>
        <w:rPr>
          <w:rFonts w:ascii="Times New Roman" w:eastAsia="Times New Roman" w:hAnsi="Times New Roman" w:cs="Times New Roman"/>
        </w:rPr>
        <w:t xml:space="preserve"> действие не содержит уголовно наказуемого деяния</w:t>
      </w:r>
      <w:r>
        <w:rPr>
          <w:rFonts w:ascii="Times New Roman" w:eastAsia="Times New Roman" w:hAnsi="Times New Roman" w:cs="Times New Roman"/>
        </w:rPr>
        <w:t>.</w:t>
      </w:r>
    </w:p>
    <w:p>
      <w:pPr>
        <w:spacing w:before="0" w:after="0"/>
        <w:jc w:val="both"/>
      </w:pPr>
      <w:r>
        <w:rPr>
          <w:rFonts w:ascii="Times New Roman" w:eastAsia="Times New Roman" w:hAnsi="Times New Roman" w:cs="Times New Roman"/>
        </w:rPr>
        <w:t xml:space="preserve">          </w:t>
      </w:r>
      <w:r>
        <w:rPr>
          <w:rFonts w:ascii="Times New Roman" w:eastAsia="Times New Roman" w:hAnsi="Times New Roman" w:cs="Times New Roman"/>
        </w:rPr>
        <w:t>При рассмотрении дела об административном правонарушении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Style w:val="cat-FIOgrp-17rplc-23"/>
          <w:rFonts w:ascii="Times New Roman" w:eastAsia="Times New Roman" w:hAnsi="Times New Roman" w:cs="Times New Roman"/>
        </w:rPr>
        <w:t>фио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 xml:space="preserve">свою </w:t>
      </w:r>
      <w:r>
        <w:rPr>
          <w:rFonts w:ascii="Times New Roman" w:eastAsia="Times New Roman" w:hAnsi="Times New Roman" w:cs="Times New Roman"/>
        </w:rPr>
        <w:t>вину</w:t>
      </w:r>
      <w:r>
        <w:rPr>
          <w:rFonts w:ascii="Times New Roman" w:eastAsia="Times New Roman" w:hAnsi="Times New Roman" w:cs="Times New Roman"/>
        </w:rPr>
        <w:t xml:space="preserve">  </w:t>
      </w:r>
      <w:r>
        <w:rPr>
          <w:rFonts w:ascii="Times New Roman" w:eastAsia="Times New Roman" w:hAnsi="Times New Roman" w:cs="Times New Roman"/>
        </w:rPr>
        <w:t xml:space="preserve">в совершении указанного административного правонарушения признал полностью, в </w:t>
      </w:r>
      <w:r>
        <w:rPr>
          <w:rFonts w:ascii="Times New Roman" w:eastAsia="Times New Roman" w:hAnsi="Times New Roman" w:cs="Times New Roman"/>
        </w:rPr>
        <w:t>содеянном</w:t>
      </w:r>
      <w:r>
        <w:rPr>
          <w:rFonts w:ascii="Times New Roman" w:eastAsia="Times New Roman" w:hAnsi="Times New Roman" w:cs="Times New Roman"/>
        </w:rPr>
        <w:t xml:space="preserve"> раскаялся, просил</w:t>
      </w:r>
      <w:r>
        <w:rPr>
          <w:rFonts w:ascii="Times New Roman" w:eastAsia="Times New Roman" w:hAnsi="Times New Roman" w:cs="Times New Roman"/>
        </w:rPr>
        <w:t xml:space="preserve">  </w:t>
      </w:r>
      <w:r>
        <w:rPr>
          <w:rFonts w:ascii="Times New Roman" w:eastAsia="Times New Roman" w:hAnsi="Times New Roman" w:cs="Times New Roman"/>
        </w:rPr>
        <w:t xml:space="preserve">назначить </w:t>
      </w:r>
      <w:r>
        <w:rPr>
          <w:rFonts w:ascii="Times New Roman" w:eastAsia="Times New Roman" w:hAnsi="Times New Roman" w:cs="Times New Roman"/>
        </w:rPr>
        <w:t xml:space="preserve">минимальное </w:t>
      </w:r>
      <w:r>
        <w:rPr>
          <w:rFonts w:ascii="Times New Roman" w:eastAsia="Times New Roman" w:hAnsi="Times New Roman" w:cs="Times New Roman"/>
        </w:rPr>
        <w:t>наказание</w:t>
      </w:r>
      <w:r>
        <w:rPr>
          <w:rFonts w:ascii="Times New Roman" w:eastAsia="Times New Roman" w:hAnsi="Times New Roman" w:cs="Times New Roman"/>
        </w:rPr>
        <w:t>.</w:t>
      </w:r>
      <w:r>
        <w:rPr>
          <w:rFonts w:ascii="Times New Roman" w:eastAsia="Times New Roman" w:hAnsi="Times New Roman" w:cs="Times New Roman"/>
        </w:rPr>
        <w:t xml:space="preserve"> </w:t>
      </w:r>
    </w:p>
    <w:p>
      <w:pPr>
        <w:widowControl w:val="0"/>
        <w:spacing w:before="0" w:after="0"/>
        <w:ind w:right="23"/>
        <w:jc w:val="both"/>
      </w:pPr>
      <w:r>
        <w:rPr>
          <w:rFonts w:ascii="Times New Roman" w:eastAsia="Times New Roman" w:hAnsi="Times New Roman" w:cs="Times New Roman"/>
        </w:rPr>
        <w:t xml:space="preserve">          </w:t>
      </w:r>
      <w:r>
        <w:rPr>
          <w:rFonts w:ascii="Times New Roman" w:eastAsia="Times New Roman" w:hAnsi="Times New Roman" w:cs="Times New Roman"/>
        </w:rPr>
        <w:t xml:space="preserve">Выслушав пояснения </w:t>
      </w:r>
      <w:r>
        <w:rPr>
          <w:rStyle w:val="cat-FIOgrp-17rplc-24"/>
          <w:rFonts w:ascii="Times New Roman" w:eastAsia="Times New Roman" w:hAnsi="Times New Roman" w:cs="Times New Roman"/>
        </w:rPr>
        <w:t>фио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 xml:space="preserve">исследовав материалы дела об административном правонарушении, считаю, что в действиях </w:t>
      </w:r>
      <w:r>
        <w:rPr>
          <w:rStyle w:val="cat-FIOgrp-17rplc-25"/>
          <w:rFonts w:ascii="Times New Roman" w:eastAsia="Times New Roman" w:hAnsi="Times New Roman" w:cs="Times New Roman"/>
        </w:rPr>
        <w:t>фио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>усматривается состав административного правонарушения, предусмотренного</w:t>
      </w:r>
      <w:r>
        <w:rPr>
          <w:rFonts w:ascii="Times New Roman" w:eastAsia="Times New Roman" w:hAnsi="Times New Roman" w:cs="Times New Roman"/>
        </w:rPr>
        <w:t xml:space="preserve">  </w:t>
      </w:r>
      <w:r>
        <w:rPr>
          <w:rFonts w:ascii="Times New Roman" w:eastAsia="Times New Roman" w:hAnsi="Times New Roman" w:cs="Times New Roman"/>
        </w:rPr>
        <w:t>ч.</w:t>
      </w:r>
      <w:r>
        <w:rPr>
          <w:rFonts w:ascii="Times New Roman" w:eastAsia="Times New Roman" w:hAnsi="Times New Roman" w:cs="Times New Roman"/>
        </w:rPr>
        <w:t>3</w:t>
      </w:r>
      <w:r>
        <w:rPr>
          <w:rFonts w:ascii="Times New Roman" w:eastAsia="Times New Roman" w:hAnsi="Times New Roman" w:cs="Times New Roman"/>
        </w:rPr>
        <w:t xml:space="preserve"> ст.</w:t>
      </w:r>
      <w:r>
        <w:rPr>
          <w:rFonts w:ascii="Times New Roman" w:eastAsia="Times New Roman" w:hAnsi="Times New Roman" w:cs="Times New Roman"/>
        </w:rPr>
        <w:t>19.24.</w:t>
      </w:r>
      <w:r>
        <w:rPr>
          <w:rFonts w:ascii="Times New Roman" w:eastAsia="Times New Roman" w:hAnsi="Times New Roman" w:cs="Times New Roman"/>
        </w:rPr>
        <w:t xml:space="preserve"> КоАП РФ. </w:t>
      </w:r>
      <w:r>
        <w:rPr>
          <w:rFonts w:ascii="Times New Roman" w:eastAsia="Times New Roman" w:hAnsi="Times New Roman" w:cs="Times New Roman"/>
        </w:rPr>
        <w:t xml:space="preserve"> </w:t>
      </w:r>
    </w:p>
    <w:p>
      <w:pPr>
        <w:spacing w:before="0" w:after="0"/>
        <w:ind w:right="23"/>
        <w:jc w:val="both"/>
      </w:pPr>
      <w:r>
        <w:rPr>
          <w:rFonts w:ascii="Times New Roman" w:eastAsia="Times New Roman" w:hAnsi="Times New Roman" w:cs="Times New Roman"/>
        </w:rPr>
        <w:t xml:space="preserve">          </w:t>
      </w:r>
      <w:r>
        <w:rPr>
          <w:rFonts w:ascii="Times New Roman" w:eastAsia="Times New Roman" w:hAnsi="Times New Roman" w:cs="Times New Roman"/>
        </w:rPr>
        <w:t xml:space="preserve">Вина </w:t>
      </w:r>
      <w:r>
        <w:rPr>
          <w:rStyle w:val="cat-FIOgrp-17rplc-26"/>
          <w:rFonts w:ascii="Times New Roman" w:eastAsia="Times New Roman" w:hAnsi="Times New Roman" w:cs="Times New Roman"/>
        </w:rPr>
        <w:t>фио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>в совершении административного правонарушения, предусмотренного ч.</w:t>
      </w:r>
      <w:r>
        <w:rPr>
          <w:rFonts w:ascii="Times New Roman" w:eastAsia="Times New Roman" w:hAnsi="Times New Roman" w:cs="Times New Roman"/>
        </w:rPr>
        <w:t>3</w:t>
      </w:r>
      <w:r>
        <w:rPr>
          <w:rFonts w:ascii="Times New Roman" w:eastAsia="Times New Roman" w:hAnsi="Times New Roman" w:cs="Times New Roman"/>
        </w:rPr>
        <w:t xml:space="preserve"> ст.</w:t>
      </w:r>
      <w:r>
        <w:rPr>
          <w:rFonts w:ascii="Times New Roman" w:eastAsia="Times New Roman" w:hAnsi="Times New Roman" w:cs="Times New Roman"/>
        </w:rPr>
        <w:t>19.24.</w:t>
      </w:r>
      <w:r>
        <w:rPr>
          <w:rFonts w:ascii="Times New Roman" w:eastAsia="Times New Roman" w:hAnsi="Times New Roman" w:cs="Times New Roman"/>
        </w:rPr>
        <w:t xml:space="preserve"> КоАП РФ, подтверждается письменными доказательствами, которые имеются в деле об административном пр</w:t>
      </w:r>
      <w:r>
        <w:rPr>
          <w:rFonts w:ascii="Times New Roman" w:eastAsia="Times New Roman" w:hAnsi="Times New Roman" w:cs="Times New Roman"/>
        </w:rPr>
        <w:t>авонарушении, а именно:</w:t>
      </w:r>
    </w:p>
    <w:p>
      <w:pPr>
        <w:spacing w:before="0" w:after="0"/>
        <w:ind w:right="23"/>
        <w:jc w:val="both"/>
      </w:pPr>
      <w:r>
        <w:rPr>
          <w:rFonts w:ascii="Times New Roman" w:eastAsia="Times New Roman" w:hAnsi="Times New Roman" w:cs="Times New Roman"/>
        </w:rPr>
        <w:t xml:space="preserve">- протоколом об административном правонарушении 82 01 № </w:t>
      </w:r>
      <w:r>
        <w:rPr>
          <w:rFonts w:ascii="Times New Roman" w:eastAsia="Times New Roman" w:hAnsi="Times New Roman" w:cs="Times New Roman"/>
        </w:rPr>
        <w:t>34</w:t>
      </w:r>
      <w:r>
        <w:rPr>
          <w:rFonts w:ascii="Times New Roman" w:eastAsia="Times New Roman" w:hAnsi="Times New Roman" w:cs="Times New Roman"/>
        </w:rPr>
        <w:t>7446</w:t>
      </w:r>
      <w:r>
        <w:rPr>
          <w:rFonts w:ascii="Times New Roman" w:eastAsia="Times New Roman" w:hAnsi="Times New Roman" w:cs="Times New Roman"/>
        </w:rPr>
        <w:t xml:space="preserve"> от </w:t>
      </w:r>
      <w:r>
        <w:rPr>
          <w:rStyle w:val="cat-Dategrp-12rplc-27"/>
          <w:rFonts w:ascii="Times New Roman" w:eastAsia="Times New Roman" w:hAnsi="Times New Roman" w:cs="Times New Roman"/>
        </w:rPr>
        <w:t>дата</w:t>
      </w:r>
      <w:r>
        <w:rPr>
          <w:rFonts w:ascii="Times New Roman" w:eastAsia="Times New Roman" w:hAnsi="Times New Roman" w:cs="Times New Roman"/>
        </w:rPr>
        <w:t xml:space="preserve"> (л.д.2); </w:t>
      </w:r>
    </w:p>
    <w:p>
      <w:pPr>
        <w:spacing w:before="0" w:after="0"/>
        <w:ind w:right="23"/>
        <w:jc w:val="both"/>
      </w:pPr>
      <w:r>
        <w:rPr>
          <w:rFonts w:ascii="Times New Roman" w:eastAsia="Times New Roman" w:hAnsi="Times New Roman" w:cs="Times New Roman"/>
        </w:rPr>
        <w:t xml:space="preserve">- </w:t>
      </w:r>
      <w:r>
        <w:rPr>
          <w:rFonts w:ascii="Times New Roman" w:eastAsia="Times New Roman" w:hAnsi="Times New Roman" w:cs="Times New Roman"/>
        </w:rPr>
        <w:t xml:space="preserve">сведениями КУСП № </w:t>
      </w:r>
      <w:r>
        <w:rPr>
          <w:rFonts w:ascii="Times New Roman" w:eastAsia="Times New Roman" w:hAnsi="Times New Roman" w:cs="Times New Roman"/>
        </w:rPr>
        <w:t>8216</w:t>
      </w:r>
      <w:r>
        <w:rPr>
          <w:rFonts w:ascii="Times New Roman" w:eastAsia="Times New Roman" w:hAnsi="Times New Roman" w:cs="Times New Roman"/>
        </w:rPr>
        <w:t xml:space="preserve"> от </w:t>
      </w:r>
      <w:r>
        <w:rPr>
          <w:rStyle w:val="cat-Dategrp-13rplc-28"/>
          <w:rFonts w:ascii="Times New Roman" w:eastAsia="Times New Roman" w:hAnsi="Times New Roman" w:cs="Times New Roman"/>
        </w:rPr>
        <w:t>дата</w:t>
      </w:r>
      <w:r>
        <w:rPr>
          <w:rFonts w:ascii="Times New Roman" w:eastAsia="Times New Roman" w:hAnsi="Times New Roman" w:cs="Times New Roman"/>
        </w:rPr>
        <w:t>.;</w:t>
      </w:r>
      <w:r>
        <w:rPr>
          <w:rFonts w:ascii="Times New Roman" w:eastAsia="Times New Roman" w:hAnsi="Times New Roman" w:cs="Times New Roman"/>
        </w:rPr>
        <w:t xml:space="preserve"> </w:t>
      </w:r>
    </w:p>
    <w:p>
      <w:pPr>
        <w:spacing w:before="0" w:after="0"/>
        <w:ind w:right="23"/>
        <w:jc w:val="both"/>
      </w:pPr>
      <w:r>
        <w:rPr>
          <w:rFonts w:ascii="Times New Roman" w:eastAsia="Times New Roman" w:hAnsi="Times New Roman" w:cs="Times New Roman"/>
        </w:rPr>
        <w:t xml:space="preserve">- копией плана-задания от </w:t>
      </w:r>
      <w:r>
        <w:rPr>
          <w:rStyle w:val="cat-Dategrp-13rplc-29"/>
          <w:rFonts w:ascii="Times New Roman" w:eastAsia="Times New Roman" w:hAnsi="Times New Roman" w:cs="Times New Roman"/>
        </w:rPr>
        <w:t>дата</w:t>
      </w:r>
      <w:r>
        <w:rPr>
          <w:rFonts w:ascii="Times New Roman" w:eastAsia="Times New Roman" w:hAnsi="Times New Roman" w:cs="Times New Roman"/>
        </w:rPr>
        <w:t xml:space="preserve"> о проверке поднадзорного лица/ копией акта посещения поднадзорного лица по месту жительства от </w:t>
      </w:r>
      <w:r>
        <w:rPr>
          <w:rStyle w:val="cat-Dategrp-13rplc-30"/>
          <w:rFonts w:ascii="Times New Roman" w:eastAsia="Times New Roman" w:hAnsi="Times New Roman" w:cs="Times New Roman"/>
        </w:rPr>
        <w:t>дата</w:t>
      </w:r>
      <w:r>
        <w:rPr>
          <w:rFonts w:ascii="Times New Roman" w:eastAsia="Times New Roman" w:hAnsi="Times New Roman" w:cs="Times New Roman"/>
        </w:rPr>
        <w:t>;</w:t>
      </w:r>
    </w:p>
    <w:p>
      <w:pPr>
        <w:spacing w:before="0" w:after="0"/>
        <w:jc w:val="both"/>
      </w:pPr>
      <w:r>
        <w:rPr>
          <w:rFonts w:ascii="Times New Roman" w:eastAsia="Times New Roman" w:hAnsi="Times New Roman" w:cs="Times New Roman"/>
        </w:rPr>
        <w:t xml:space="preserve">- рапортом УУП ОУУП ОМВД России по </w:t>
      </w:r>
      <w:r>
        <w:rPr>
          <w:rStyle w:val="cat-Addressgrp-2rplc-31"/>
          <w:rFonts w:ascii="Times New Roman" w:eastAsia="Times New Roman" w:hAnsi="Times New Roman" w:cs="Times New Roman"/>
        </w:rPr>
        <w:t>адрес</w:t>
      </w:r>
      <w:r>
        <w:rPr>
          <w:rFonts w:ascii="Times New Roman" w:eastAsia="Times New Roman" w:hAnsi="Times New Roman" w:cs="Times New Roman"/>
        </w:rPr>
        <w:t xml:space="preserve"> лейтенанта полиции </w:t>
      </w:r>
      <w:r>
        <w:rPr>
          <w:rStyle w:val="cat-FIOgrp-18rplc-32"/>
          <w:rFonts w:ascii="Times New Roman" w:eastAsia="Times New Roman" w:hAnsi="Times New Roman" w:cs="Times New Roman"/>
        </w:rPr>
        <w:t>фио</w:t>
      </w:r>
      <w:r>
        <w:rPr>
          <w:rFonts w:ascii="Times New Roman" w:eastAsia="Times New Roman" w:hAnsi="Times New Roman" w:cs="Times New Roman"/>
        </w:rPr>
        <w:t xml:space="preserve"> </w:t>
      </w:r>
    </w:p>
    <w:p>
      <w:pPr>
        <w:spacing w:before="0" w:after="0"/>
        <w:ind w:right="23"/>
        <w:jc w:val="both"/>
      </w:pPr>
      <w:r>
        <w:rPr>
          <w:rFonts w:ascii="Times New Roman" w:eastAsia="Times New Roman" w:hAnsi="Times New Roman" w:cs="Times New Roman"/>
        </w:rPr>
        <w:t>- копией заключения о заведении дела административного надзора</w:t>
      </w:r>
      <w:r>
        <w:rPr>
          <w:rFonts w:ascii="Times New Roman" w:eastAsia="Times New Roman" w:hAnsi="Times New Roman" w:cs="Times New Roman"/>
        </w:rPr>
        <w:t xml:space="preserve">, и предупреждением от </w:t>
      </w:r>
      <w:r>
        <w:rPr>
          <w:rStyle w:val="cat-Dategrp-14rplc-33"/>
          <w:rFonts w:ascii="Times New Roman" w:eastAsia="Times New Roman" w:hAnsi="Times New Roman" w:cs="Times New Roman"/>
        </w:rPr>
        <w:t>дата</w:t>
      </w:r>
      <w:r>
        <w:rPr>
          <w:rFonts w:ascii="Times New Roman" w:eastAsia="Times New Roman" w:hAnsi="Times New Roman" w:cs="Times New Roman"/>
        </w:rPr>
        <w:t>;</w:t>
      </w:r>
    </w:p>
    <w:p>
      <w:pPr>
        <w:spacing w:before="0" w:after="0"/>
        <w:ind w:right="23"/>
        <w:jc w:val="both"/>
      </w:pPr>
      <w:r>
        <w:rPr>
          <w:rFonts w:ascii="Times New Roman" w:eastAsia="Times New Roman" w:hAnsi="Times New Roman" w:cs="Times New Roman"/>
        </w:rPr>
        <w:t xml:space="preserve">- объяснением </w:t>
      </w:r>
      <w:r>
        <w:rPr>
          <w:rStyle w:val="cat-FIOgrp-17rplc-34"/>
          <w:rFonts w:ascii="Times New Roman" w:eastAsia="Times New Roman" w:hAnsi="Times New Roman" w:cs="Times New Roman"/>
        </w:rPr>
        <w:t>фио</w:t>
      </w:r>
    </w:p>
    <w:p>
      <w:pPr>
        <w:spacing w:before="0" w:after="0"/>
        <w:ind w:right="23"/>
        <w:jc w:val="both"/>
      </w:pPr>
      <w:r>
        <w:rPr>
          <w:rFonts w:ascii="Times New Roman" w:eastAsia="Times New Roman" w:hAnsi="Times New Roman" w:cs="Times New Roman"/>
        </w:rPr>
        <w:t xml:space="preserve">- копией постановления 82 04 № </w:t>
      </w:r>
      <w:r>
        <w:rPr>
          <w:rFonts w:ascii="Times New Roman" w:eastAsia="Times New Roman" w:hAnsi="Times New Roman" w:cs="Times New Roman"/>
        </w:rPr>
        <w:t>115348</w:t>
      </w:r>
      <w:r>
        <w:rPr>
          <w:rFonts w:ascii="Times New Roman" w:eastAsia="Times New Roman" w:hAnsi="Times New Roman" w:cs="Times New Roman"/>
        </w:rPr>
        <w:t xml:space="preserve"> от </w:t>
      </w:r>
      <w:r>
        <w:rPr>
          <w:rStyle w:val="cat-Dategrp-9rplc-35"/>
          <w:rFonts w:ascii="Times New Roman" w:eastAsia="Times New Roman" w:hAnsi="Times New Roman" w:cs="Times New Roman"/>
        </w:rPr>
        <w:t>дата</w:t>
      </w:r>
      <w:r>
        <w:rPr>
          <w:rFonts w:ascii="Times New Roman" w:eastAsia="Times New Roman" w:hAnsi="Times New Roman" w:cs="Times New Roman"/>
        </w:rPr>
        <w:t xml:space="preserve"> (</w:t>
      </w:r>
      <w:r>
        <w:rPr>
          <w:rFonts w:ascii="Times New Roman" w:eastAsia="Times New Roman" w:hAnsi="Times New Roman" w:cs="Times New Roman"/>
        </w:rPr>
        <w:t>л.д</w:t>
      </w:r>
      <w:r>
        <w:rPr>
          <w:rFonts w:ascii="Times New Roman" w:eastAsia="Times New Roman" w:hAnsi="Times New Roman" w:cs="Times New Roman"/>
        </w:rPr>
        <w:t xml:space="preserve">. </w:t>
      </w:r>
      <w:r>
        <w:rPr>
          <w:rFonts w:ascii="Times New Roman" w:eastAsia="Times New Roman" w:hAnsi="Times New Roman" w:cs="Times New Roman"/>
        </w:rPr>
        <w:t>11</w:t>
      </w:r>
      <w:r>
        <w:rPr>
          <w:rFonts w:ascii="Times New Roman" w:eastAsia="Times New Roman" w:hAnsi="Times New Roman" w:cs="Times New Roman"/>
        </w:rPr>
        <w:t>);</w:t>
      </w:r>
    </w:p>
    <w:p>
      <w:pPr>
        <w:spacing w:before="0" w:after="0"/>
        <w:ind w:right="23"/>
        <w:jc w:val="both"/>
      </w:pPr>
      <w:r>
        <w:rPr>
          <w:rFonts w:ascii="Times New Roman" w:eastAsia="Times New Roman" w:hAnsi="Times New Roman" w:cs="Times New Roman"/>
        </w:rPr>
        <w:t xml:space="preserve">- копией решения </w:t>
      </w:r>
      <w:r>
        <w:rPr>
          <w:rFonts w:ascii="Times New Roman" w:eastAsia="Times New Roman" w:hAnsi="Times New Roman" w:cs="Times New Roman"/>
        </w:rPr>
        <w:t>Железнодорожного</w:t>
      </w:r>
      <w:r>
        <w:rPr>
          <w:rFonts w:ascii="Times New Roman" w:eastAsia="Times New Roman" w:hAnsi="Times New Roman" w:cs="Times New Roman"/>
        </w:rPr>
        <w:t xml:space="preserve"> районного суда </w:t>
      </w:r>
      <w:r>
        <w:rPr>
          <w:rStyle w:val="cat-Addressgrp-6rplc-36"/>
          <w:rFonts w:ascii="Times New Roman" w:eastAsia="Times New Roman" w:hAnsi="Times New Roman" w:cs="Times New Roman"/>
        </w:rPr>
        <w:t>адрес</w:t>
      </w:r>
      <w:r>
        <w:rPr>
          <w:rFonts w:ascii="Times New Roman" w:eastAsia="Times New Roman" w:hAnsi="Times New Roman" w:cs="Times New Roman"/>
        </w:rPr>
        <w:t xml:space="preserve"> от </w:t>
      </w:r>
      <w:r>
        <w:rPr>
          <w:rStyle w:val="cat-Dategrp-8rplc-37"/>
          <w:rFonts w:ascii="Times New Roman" w:eastAsia="Times New Roman" w:hAnsi="Times New Roman" w:cs="Times New Roman"/>
        </w:rPr>
        <w:t>дата</w:t>
      </w:r>
      <w:r>
        <w:rPr>
          <w:rFonts w:ascii="Times New Roman" w:eastAsia="Times New Roman" w:hAnsi="Times New Roman" w:cs="Times New Roman"/>
        </w:rPr>
        <w:t xml:space="preserve">, вступившего в законную силу </w:t>
      </w:r>
      <w:r>
        <w:rPr>
          <w:rStyle w:val="cat-Dategrp-10rplc-38"/>
          <w:rFonts w:ascii="Times New Roman" w:eastAsia="Times New Roman" w:hAnsi="Times New Roman" w:cs="Times New Roman"/>
        </w:rPr>
        <w:t>дата</w:t>
      </w:r>
      <w:r>
        <w:rPr>
          <w:rFonts w:ascii="Times New Roman" w:eastAsia="Times New Roman" w:hAnsi="Times New Roman" w:cs="Times New Roman"/>
        </w:rPr>
        <w:t>;</w:t>
      </w:r>
    </w:p>
    <w:p>
      <w:pPr>
        <w:spacing w:before="0" w:after="0"/>
        <w:ind w:firstLine="709"/>
        <w:jc w:val="both"/>
      </w:pPr>
      <w:r>
        <w:rPr>
          <w:rFonts w:ascii="Times New Roman" w:eastAsia="Times New Roman" w:hAnsi="Times New Roman" w:cs="Times New Roman"/>
        </w:rPr>
        <w:t>Вышеприведенные доказательства получили оценку в совокупности с другими материалами дела об административном правонарушении по правилам, установленным статьей 26.11 КоАП РФ с точки зрения их относимости, допустимости, достоверности и достаточности.</w:t>
      </w:r>
    </w:p>
    <w:p>
      <w:pPr>
        <w:spacing w:before="0" w:after="0"/>
        <w:ind w:firstLine="709"/>
        <w:jc w:val="both"/>
      </w:pPr>
      <w:r>
        <w:rPr>
          <w:rFonts w:ascii="Times New Roman" w:eastAsia="Times New Roman" w:hAnsi="Times New Roman" w:cs="Times New Roman"/>
        </w:rPr>
        <w:t>Проанализировав</w:t>
      </w:r>
      <w:r>
        <w:rPr>
          <w:rFonts w:ascii="Times New Roman" w:eastAsia="Times New Roman" w:hAnsi="Times New Roman" w:cs="Times New Roman"/>
        </w:rPr>
        <w:t xml:space="preserve">  </w:t>
      </w:r>
      <w:r>
        <w:rPr>
          <w:rFonts w:ascii="Times New Roman" w:eastAsia="Times New Roman" w:hAnsi="Times New Roman" w:cs="Times New Roman"/>
        </w:rPr>
        <w:t>и</w:t>
      </w:r>
      <w:r>
        <w:rPr>
          <w:rFonts w:ascii="Times New Roman" w:eastAsia="Times New Roman" w:hAnsi="Times New Roman" w:cs="Times New Roman"/>
        </w:rPr>
        <w:t xml:space="preserve">  </w:t>
      </w:r>
      <w:r>
        <w:rPr>
          <w:rFonts w:ascii="Times New Roman" w:eastAsia="Times New Roman" w:hAnsi="Times New Roman" w:cs="Times New Roman"/>
        </w:rPr>
        <w:t>оценив представленные</w:t>
      </w:r>
      <w:r>
        <w:rPr>
          <w:rFonts w:ascii="Times New Roman" w:eastAsia="Times New Roman" w:hAnsi="Times New Roman" w:cs="Times New Roman"/>
        </w:rPr>
        <w:t xml:space="preserve">  </w:t>
      </w:r>
      <w:r>
        <w:rPr>
          <w:rFonts w:ascii="Times New Roman" w:eastAsia="Times New Roman" w:hAnsi="Times New Roman" w:cs="Times New Roman"/>
        </w:rPr>
        <w:t>доказательства,</w:t>
      </w:r>
      <w:r>
        <w:rPr>
          <w:rFonts w:ascii="Times New Roman" w:eastAsia="Times New Roman" w:hAnsi="Times New Roman" w:cs="Times New Roman"/>
        </w:rPr>
        <w:t xml:space="preserve">  </w:t>
      </w:r>
      <w:r>
        <w:rPr>
          <w:rFonts w:ascii="Times New Roman" w:eastAsia="Times New Roman" w:hAnsi="Times New Roman" w:cs="Times New Roman"/>
        </w:rPr>
        <w:t>мировой судья считает, что</w:t>
      </w:r>
      <w:r>
        <w:rPr>
          <w:rFonts w:ascii="Times New Roman" w:eastAsia="Times New Roman" w:hAnsi="Times New Roman" w:cs="Times New Roman"/>
        </w:rPr>
        <w:t xml:space="preserve">  </w:t>
      </w:r>
      <w:r>
        <w:rPr>
          <w:rFonts w:ascii="Times New Roman" w:eastAsia="Times New Roman" w:hAnsi="Times New Roman" w:cs="Times New Roman"/>
        </w:rPr>
        <w:t>в действиях</w:t>
      </w:r>
      <w:r>
        <w:rPr>
          <w:rFonts w:ascii="Times New Roman" w:eastAsia="Times New Roman" w:hAnsi="Times New Roman" w:cs="Times New Roman"/>
        </w:rPr>
        <w:t xml:space="preserve">  </w:t>
      </w:r>
      <w:r>
        <w:rPr>
          <w:rStyle w:val="cat-FIOgrp-17rplc-39"/>
          <w:rFonts w:ascii="Times New Roman" w:eastAsia="Times New Roman" w:hAnsi="Times New Roman" w:cs="Times New Roman"/>
        </w:rPr>
        <w:t>фио</w:t>
      </w:r>
      <w:r>
        <w:rPr>
          <w:rFonts w:ascii="Times New Roman" w:eastAsia="Times New Roman" w:hAnsi="Times New Roman" w:cs="Times New Roman"/>
        </w:rPr>
        <w:t xml:space="preserve">  </w:t>
      </w:r>
      <w:r>
        <w:rPr>
          <w:rFonts w:ascii="Times New Roman" w:eastAsia="Times New Roman" w:hAnsi="Times New Roman" w:cs="Times New Roman"/>
        </w:rPr>
        <w:t>имеется</w:t>
      </w:r>
      <w:r>
        <w:rPr>
          <w:rFonts w:ascii="Times New Roman" w:eastAsia="Times New Roman" w:hAnsi="Times New Roman" w:cs="Times New Roman"/>
        </w:rPr>
        <w:t xml:space="preserve">  </w:t>
      </w:r>
      <w:r>
        <w:rPr>
          <w:rFonts w:ascii="Times New Roman" w:eastAsia="Times New Roman" w:hAnsi="Times New Roman" w:cs="Times New Roman"/>
        </w:rPr>
        <w:t>состав</w:t>
      </w:r>
      <w:r>
        <w:rPr>
          <w:rFonts w:ascii="Times New Roman" w:eastAsia="Times New Roman" w:hAnsi="Times New Roman" w:cs="Times New Roman"/>
        </w:rPr>
        <w:t xml:space="preserve">  </w:t>
      </w:r>
      <w:r>
        <w:rPr>
          <w:rFonts w:ascii="Times New Roman" w:eastAsia="Times New Roman" w:hAnsi="Times New Roman" w:cs="Times New Roman"/>
        </w:rPr>
        <w:t>административного</w:t>
      </w:r>
      <w:r>
        <w:rPr>
          <w:rFonts w:ascii="Times New Roman" w:eastAsia="Times New Roman" w:hAnsi="Times New Roman" w:cs="Times New Roman"/>
        </w:rPr>
        <w:t xml:space="preserve">  </w:t>
      </w:r>
      <w:r>
        <w:rPr>
          <w:rFonts w:ascii="Times New Roman" w:eastAsia="Times New Roman" w:hAnsi="Times New Roman" w:cs="Times New Roman"/>
        </w:rPr>
        <w:t>правонарушения, предусмотренного частью 3 статьи</w:t>
      </w:r>
      <w:r>
        <w:rPr>
          <w:rFonts w:ascii="Times New Roman" w:eastAsia="Times New Roman" w:hAnsi="Times New Roman" w:cs="Times New Roman"/>
        </w:rPr>
        <w:t xml:space="preserve">  </w:t>
      </w:r>
      <w:r>
        <w:rPr>
          <w:rFonts w:ascii="Times New Roman" w:eastAsia="Times New Roman" w:hAnsi="Times New Roman" w:cs="Times New Roman"/>
        </w:rPr>
        <w:t>19.24 Кодекса</w:t>
      </w:r>
      <w:r>
        <w:rPr>
          <w:rFonts w:ascii="Times New Roman" w:eastAsia="Times New Roman" w:hAnsi="Times New Roman" w:cs="Times New Roman"/>
        </w:rPr>
        <w:t xml:space="preserve">  </w:t>
      </w:r>
      <w:r>
        <w:rPr>
          <w:rFonts w:ascii="Times New Roman" w:eastAsia="Times New Roman" w:hAnsi="Times New Roman" w:cs="Times New Roman"/>
        </w:rPr>
        <w:t>Российской Федерации</w:t>
      </w:r>
      <w:r>
        <w:rPr>
          <w:rFonts w:ascii="Times New Roman" w:eastAsia="Times New Roman" w:hAnsi="Times New Roman" w:cs="Times New Roman"/>
        </w:rPr>
        <w:t xml:space="preserve">  </w:t>
      </w:r>
      <w:r>
        <w:rPr>
          <w:rFonts w:ascii="Times New Roman" w:eastAsia="Times New Roman" w:hAnsi="Times New Roman" w:cs="Times New Roman"/>
        </w:rPr>
        <w:t>об административных правонарушениях.</w:t>
      </w:r>
    </w:p>
    <w:p>
      <w:pPr>
        <w:spacing w:before="0" w:after="0"/>
        <w:ind w:firstLine="709"/>
        <w:jc w:val="both"/>
      </w:pPr>
      <w:r>
        <w:rPr>
          <w:rFonts w:ascii="Times New Roman" w:eastAsia="Times New Roman" w:hAnsi="Times New Roman" w:cs="Times New Roman"/>
        </w:rPr>
        <w:t>При назначении административного наказания мировым судьей принимается во внимание</w:t>
      </w:r>
      <w:r>
        <w:rPr>
          <w:rFonts w:ascii="Times New Roman" w:eastAsia="Times New Roman" w:hAnsi="Times New Roman" w:cs="Times New Roman"/>
        </w:rPr>
        <w:t xml:space="preserve">  </w:t>
      </w:r>
      <w:r>
        <w:rPr>
          <w:rFonts w:ascii="Times New Roman" w:eastAsia="Times New Roman" w:hAnsi="Times New Roman" w:cs="Times New Roman"/>
        </w:rPr>
        <w:t>характер совершенного</w:t>
      </w:r>
      <w:r>
        <w:rPr>
          <w:rFonts w:ascii="Times New Roman" w:eastAsia="Times New Roman" w:hAnsi="Times New Roman" w:cs="Times New Roman"/>
        </w:rPr>
        <w:t xml:space="preserve">  </w:t>
      </w:r>
      <w:r>
        <w:rPr>
          <w:rStyle w:val="cat-FIOgrp-17rplc-40"/>
          <w:rFonts w:ascii="Times New Roman" w:eastAsia="Times New Roman" w:hAnsi="Times New Roman" w:cs="Times New Roman"/>
        </w:rPr>
        <w:t>фио</w:t>
      </w:r>
      <w:r>
        <w:rPr>
          <w:rFonts w:ascii="Times New Roman" w:eastAsia="Times New Roman" w:hAnsi="Times New Roman" w:cs="Times New Roman"/>
        </w:rPr>
        <w:t xml:space="preserve">  </w:t>
      </w:r>
      <w:r>
        <w:rPr>
          <w:rFonts w:ascii="Times New Roman" w:eastAsia="Times New Roman" w:hAnsi="Times New Roman" w:cs="Times New Roman"/>
        </w:rPr>
        <w:t>правонарушения, личность правонарушителя, обстоятельства смягчающие и отягчающие административную ответственность.</w:t>
      </w:r>
    </w:p>
    <w:p>
      <w:pPr>
        <w:spacing w:before="0" w:after="0"/>
        <w:ind w:firstLine="709"/>
        <w:jc w:val="both"/>
      </w:pPr>
      <w:r>
        <w:rPr>
          <w:rFonts w:ascii="Times New Roman" w:eastAsia="Times New Roman" w:hAnsi="Times New Roman" w:cs="Times New Roman"/>
        </w:rPr>
        <w:t>На основании изложенного, принимая во внимание отсутствие у лица, привлекаемого к административной ответственности, постоянного легального источника доходов, мировой судья считает, что к нему подлежит применению мера наказания в виде административного ареста, поскольку применение иных менее строгих мер наказания является нецелесообразным и не сможет обеспечить надлежащее поведение указанного лица.</w:t>
      </w:r>
    </w:p>
    <w:p>
      <w:pPr>
        <w:spacing w:before="0" w:after="0"/>
        <w:ind w:firstLine="709"/>
        <w:jc w:val="both"/>
      </w:pPr>
      <w:r>
        <w:rPr>
          <w:rFonts w:ascii="Times New Roman" w:eastAsia="Times New Roman" w:hAnsi="Times New Roman" w:cs="Times New Roman"/>
        </w:rPr>
        <w:t>Обстоятельств, исключающих назначение наказания в виде административного ареста, предусмотренных ч.2 ст. 3.9 КоАП РФ, не усматривается.</w:t>
      </w:r>
    </w:p>
    <w:p>
      <w:pPr>
        <w:spacing w:before="0" w:after="0"/>
        <w:ind w:firstLine="709"/>
        <w:jc w:val="both"/>
      </w:pPr>
      <w:r>
        <w:rPr>
          <w:rFonts w:ascii="Times New Roman" w:eastAsia="Times New Roman" w:hAnsi="Times New Roman" w:cs="Times New Roman"/>
        </w:rPr>
        <w:t>В соответствии с ч.1 ст.32.8 КоАП РФ постановление судьи об административном аресте исполняется органами внутренних дел немедленно после вынесения такого постановления.</w:t>
      </w:r>
      <w:r>
        <w:rPr>
          <w:rFonts w:ascii="Times New Roman" w:eastAsia="Times New Roman" w:hAnsi="Times New Roman" w:cs="Times New Roman"/>
        </w:rPr>
        <w:tab/>
      </w:r>
    </w:p>
    <w:p>
      <w:pPr>
        <w:spacing w:before="0" w:after="0"/>
        <w:ind w:firstLine="709"/>
        <w:jc w:val="both"/>
      </w:pPr>
      <w:r>
        <w:rPr>
          <w:rFonts w:ascii="Times New Roman" w:eastAsia="Times New Roman" w:hAnsi="Times New Roman" w:cs="Times New Roman"/>
        </w:rPr>
        <w:t xml:space="preserve">Руководствуясь </w:t>
      </w:r>
      <w:r>
        <w:rPr>
          <w:rFonts w:ascii="Times New Roman" w:eastAsia="Times New Roman" w:hAnsi="Times New Roman" w:cs="Times New Roman"/>
        </w:rPr>
        <w:t>ст.ст</w:t>
      </w:r>
      <w:r>
        <w:rPr>
          <w:rFonts w:ascii="Times New Roman" w:eastAsia="Times New Roman" w:hAnsi="Times New Roman" w:cs="Times New Roman"/>
        </w:rPr>
        <w:t>. 19.24, 29.9, 29.10 Кодекса РФ об административных правонарушениях,</w:t>
      </w:r>
    </w:p>
    <w:p>
      <w:pPr>
        <w:spacing w:before="0" w:after="0"/>
        <w:ind w:firstLine="709"/>
        <w:jc w:val="center"/>
      </w:pPr>
      <w:r>
        <w:rPr>
          <w:rFonts w:ascii="Times New Roman" w:eastAsia="Times New Roman" w:hAnsi="Times New Roman" w:cs="Times New Roman"/>
        </w:rPr>
        <w:t>ПОСТАНОВИЛ:</w:t>
      </w:r>
    </w:p>
    <w:p>
      <w:pPr>
        <w:spacing w:before="0" w:after="0"/>
        <w:ind w:firstLine="851"/>
        <w:jc w:val="both"/>
      </w:pPr>
      <w:r>
        <w:rPr>
          <w:rFonts w:ascii="Times New Roman" w:eastAsia="Times New Roman" w:hAnsi="Times New Roman" w:cs="Times New Roman"/>
        </w:rPr>
        <w:t xml:space="preserve">Признать </w:t>
      </w:r>
      <w:r>
        <w:rPr>
          <w:rStyle w:val="cat-FIOgrp-15rplc-41"/>
          <w:rFonts w:ascii="Times New Roman" w:eastAsia="Times New Roman" w:hAnsi="Times New Roman" w:cs="Times New Roman"/>
        </w:rPr>
        <w:t>фио</w:t>
      </w:r>
      <w:r>
        <w:rPr>
          <w:rFonts w:ascii="Times New Roman" w:eastAsia="Times New Roman" w:hAnsi="Times New Roman" w:cs="Times New Roman"/>
        </w:rPr>
        <w:t xml:space="preserve">, </w:t>
      </w:r>
      <w:r>
        <w:rPr>
          <w:rStyle w:val="cat-ExternalSystemDefinedgrp-25rplc-42"/>
          <w:rFonts w:ascii="Times New Roman" w:eastAsia="Times New Roman" w:hAnsi="Times New Roman" w:cs="Times New Roman"/>
        </w:rPr>
        <w:t>...</w:t>
      </w:r>
      <w:r>
        <w:rPr>
          <w:rStyle w:val="cat-PassportDatagrp-21rplc-43"/>
          <w:rFonts w:ascii="Times New Roman" w:eastAsia="Times New Roman" w:hAnsi="Times New Roman" w:cs="Times New Roman"/>
        </w:rPr>
        <w:t>паспортные данные</w:t>
      </w:r>
      <w:r>
        <w:rPr>
          <w:rFonts w:ascii="Times New Roman" w:eastAsia="Times New Roman" w:hAnsi="Times New Roman" w:cs="Times New Roman"/>
        </w:rPr>
        <w:t>,</w:t>
      </w:r>
      <w:r>
        <w:rPr>
          <w:rFonts w:ascii="Times New Roman" w:eastAsia="Times New Roman" w:hAnsi="Times New Roman" w:cs="Times New Roman"/>
        </w:rPr>
        <w:t xml:space="preserve">  </w:t>
      </w:r>
      <w:r>
        <w:rPr>
          <w:rFonts w:ascii="Times New Roman" w:eastAsia="Times New Roman" w:hAnsi="Times New Roman" w:cs="Times New Roman"/>
        </w:rPr>
        <w:t xml:space="preserve">виновным в совершении административного правонарушения, предусмотренного ч. 3 ст. 19.24 КоАП РФ, и назначить ему административное наказание </w:t>
      </w:r>
      <w:r>
        <w:rPr>
          <w:rFonts w:ascii="Times New Roman" w:eastAsia="Times New Roman" w:hAnsi="Times New Roman" w:cs="Times New Roman"/>
        </w:rPr>
        <w:t>в виде административного ареста сроком на 10 (десять) суток.</w:t>
      </w:r>
    </w:p>
    <w:p>
      <w:pPr>
        <w:spacing w:before="0" w:after="0"/>
        <w:ind w:firstLine="851"/>
        <w:jc w:val="both"/>
      </w:pPr>
      <w:r>
        <w:rPr>
          <w:rFonts w:ascii="Times New Roman" w:eastAsia="Times New Roman" w:hAnsi="Times New Roman" w:cs="Times New Roman"/>
        </w:rPr>
        <w:t>Постановление мирового судьи об административном аресте исполняется органами внутренних дел немедленно после вынесения такого постановления.</w:t>
      </w:r>
    </w:p>
    <w:p>
      <w:pPr>
        <w:spacing w:before="0" w:after="0"/>
        <w:ind w:firstLine="851"/>
        <w:jc w:val="both"/>
      </w:pPr>
      <w:r>
        <w:rPr>
          <w:rFonts w:ascii="Times New Roman" w:eastAsia="Times New Roman" w:hAnsi="Times New Roman" w:cs="Times New Roman"/>
        </w:rPr>
        <w:t xml:space="preserve">Срок административного ареста исчислять с момента задержания </w:t>
      </w:r>
      <w:r>
        <w:rPr>
          <w:rStyle w:val="cat-FIOgrp-15rplc-44"/>
          <w:rFonts w:ascii="Times New Roman" w:eastAsia="Times New Roman" w:hAnsi="Times New Roman" w:cs="Times New Roman"/>
        </w:rPr>
        <w:t>фио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>органами внутренних дел.</w:t>
      </w:r>
    </w:p>
    <w:p>
      <w:pPr>
        <w:spacing w:before="0" w:after="0"/>
        <w:ind w:firstLine="851"/>
        <w:jc w:val="both"/>
      </w:pPr>
      <w:r>
        <w:rPr>
          <w:rFonts w:ascii="Times New Roman" w:eastAsia="Times New Roman" w:hAnsi="Times New Roman" w:cs="Times New Roman"/>
        </w:rPr>
        <w:t xml:space="preserve">Постановление может быть обжаловано в Бахчисарайский районный суд </w:t>
      </w:r>
      <w:r>
        <w:rPr>
          <w:rStyle w:val="cat-Addressgrp-1rplc-45"/>
          <w:rFonts w:ascii="Times New Roman" w:eastAsia="Times New Roman" w:hAnsi="Times New Roman" w:cs="Times New Roman"/>
        </w:rPr>
        <w:t>адрес</w:t>
      </w:r>
      <w:r>
        <w:rPr>
          <w:rFonts w:ascii="Times New Roman" w:eastAsia="Times New Roman" w:hAnsi="Times New Roman" w:cs="Times New Roman"/>
        </w:rPr>
        <w:t xml:space="preserve"> путем подачи жалобы через мирового судью судебного участка № 2</w:t>
      </w:r>
      <w:r>
        <w:rPr>
          <w:rFonts w:ascii="Times New Roman" w:eastAsia="Times New Roman" w:hAnsi="Times New Roman" w:cs="Times New Roman"/>
        </w:rPr>
        <w:t>7</w:t>
      </w:r>
      <w:r>
        <w:rPr>
          <w:rFonts w:ascii="Times New Roman" w:eastAsia="Times New Roman" w:hAnsi="Times New Roman" w:cs="Times New Roman"/>
        </w:rPr>
        <w:t xml:space="preserve"> Бахчисарайского судебного района (</w:t>
      </w:r>
      <w:r>
        <w:rPr>
          <w:rStyle w:val="cat-Addressgrp-2rplc-46"/>
          <w:rFonts w:ascii="Times New Roman" w:eastAsia="Times New Roman" w:hAnsi="Times New Roman" w:cs="Times New Roman"/>
        </w:rPr>
        <w:t>адрес</w:t>
      </w:r>
      <w:r>
        <w:rPr>
          <w:rFonts w:ascii="Times New Roman" w:eastAsia="Times New Roman" w:hAnsi="Times New Roman" w:cs="Times New Roman"/>
        </w:rPr>
        <w:t>)</w:t>
      </w:r>
      <w:r>
        <w:rPr>
          <w:rFonts w:ascii="Times New Roman" w:eastAsia="Times New Roman" w:hAnsi="Times New Roman" w:cs="Times New Roman"/>
        </w:rPr>
        <w:t xml:space="preserve">  </w:t>
      </w:r>
      <w:r>
        <w:rPr>
          <w:rStyle w:val="cat-Addressgrp-1rplc-47"/>
          <w:rFonts w:ascii="Times New Roman" w:eastAsia="Times New Roman" w:hAnsi="Times New Roman" w:cs="Times New Roman"/>
        </w:rPr>
        <w:t>адрес</w:t>
      </w:r>
      <w:r>
        <w:rPr>
          <w:rFonts w:ascii="Times New Roman" w:eastAsia="Times New Roman" w:hAnsi="Times New Roman" w:cs="Times New Roman"/>
        </w:rPr>
        <w:t xml:space="preserve"> в течение десяти </w:t>
      </w:r>
      <w:r>
        <w:rPr>
          <w:rFonts w:ascii="Times New Roman" w:eastAsia="Times New Roman" w:hAnsi="Times New Roman" w:cs="Times New Roman"/>
        </w:rPr>
        <w:t>дней</w:t>
      </w:r>
      <w:r>
        <w:rPr>
          <w:rFonts w:ascii="Times New Roman" w:eastAsia="Times New Roman" w:hAnsi="Times New Roman" w:cs="Times New Roman"/>
        </w:rPr>
        <w:t xml:space="preserve"> со дня вручения или получения копии постановления.</w:t>
      </w:r>
    </w:p>
    <w:p>
      <w:pPr>
        <w:spacing w:before="0" w:after="0"/>
        <w:ind w:firstLine="851"/>
        <w:jc w:val="both"/>
      </w:pPr>
    </w:p>
    <w:p>
      <w:pPr>
        <w:spacing w:before="0" w:after="0"/>
        <w:ind w:firstLine="851"/>
        <w:jc w:val="both"/>
      </w:pPr>
      <w:r>
        <w:rPr>
          <w:rFonts w:ascii="Times New Roman" w:eastAsia="Times New Roman" w:hAnsi="Times New Roman" w:cs="Times New Roman"/>
        </w:rPr>
        <w:t>Мировой судья</w:t>
      </w:r>
      <w:r>
        <w:rPr>
          <w:rFonts w:ascii="Times New Roman" w:eastAsia="Times New Roman" w:hAnsi="Times New Roman" w:cs="Times New Roman"/>
        </w:rPr>
        <w:t xml:space="preserve">                                                                         </w:t>
      </w:r>
      <w:r>
        <w:rPr>
          <w:rStyle w:val="cat-FIOgrp-19rplc-48"/>
          <w:rFonts w:ascii="Times New Roman" w:eastAsia="Times New Roman" w:hAnsi="Times New Roman" w:cs="Times New Roman"/>
        </w:rPr>
        <w:t>фио</w:t>
      </w:r>
    </w:p>
    <w:p>
      <w:pPr>
        <w:spacing w:before="0" w:after="0"/>
        <w:jc w:val="both"/>
        <w:rPr>
          <w:sz w:val="25"/>
          <w:szCs w:val="25"/>
        </w:rPr>
      </w:pPr>
    </w:p>
    <w:sectPr>
      <w:pgMar w:header="708" w:footer="708"/>
      <w:cols w:space="70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/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view w:val="normal"/>
  <w:zoom w:percent="100"/>
  <w:displayBackgroundShape/>
  <w:defaultTabStop w:val="720"/>
  <w:noPunctuationKerning/>
  <w:characterSpacingControl w:val="doNotCompress"/>
  <w:compat/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05BCE"/>
    <w:rPr>
      <w:sz w:val="24"/>
      <w:szCs w:val="24"/>
    </w:rPr>
  </w:style>
  <w:style w:type="paragraph" w:styleId="Heading1">
    <w:name w:val="heading 1"/>
    <w:basedOn w:val="Normal"/>
    <w:next w:val="Normal"/>
    <w:qFormat/>
    <w:rsid w:val="00EF7B96"/>
    <w:pPr>
      <w:keepNext/>
      <w:spacing w:before="240" w:after="60"/>
      <w:outlineLvl w:val="0"/>
    </w:pPr>
    <w:rPr>
      <w:rFonts w:ascii="Times New Roman" w:eastAsia="Times New Roman" w:hAnsi="Times New Roman" w:cs="Times New Roman"/>
      <w:b/>
      <w:bCs/>
      <w:i w:val="0"/>
      <w:kern w:val="36"/>
      <w:sz w:val="48"/>
      <w:szCs w:val="48"/>
    </w:rPr>
  </w:style>
  <w:style w:type="paragraph" w:styleId="Heading2">
    <w:name w:val="heading 2"/>
    <w:basedOn w:val="Normal"/>
    <w:next w:val="Normal"/>
    <w:qFormat/>
    <w:rsid w:val="00EF7B96"/>
    <w:pPr>
      <w:keepNext/>
      <w:spacing w:before="240" w:after="60"/>
      <w:outlineLvl w:val="1"/>
    </w:pPr>
    <w:rPr>
      <w:rFonts w:ascii="Times New Roman" w:eastAsia="Times New Roman" w:hAnsi="Times New Roman" w:cs="Times New Roman"/>
      <w:b/>
      <w:bCs/>
      <w:i w:val="0"/>
      <w:iCs/>
      <w:sz w:val="36"/>
      <w:szCs w:val="36"/>
    </w:rPr>
  </w:style>
  <w:style w:type="paragraph" w:styleId="Heading3">
    <w:name w:val="heading 3"/>
    <w:basedOn w:val="Normal"/>
    <w:next w:val="Normal"/>
    <w:qFormat/>
    <w:rsid w:val="00EF7B96"/>
    <w:pPr>
      <w:keepNext/>
      <w:spacing w:before="240" w:after="60"/>
      <w:outlineLvl w:val="2"/>
    </w:pPr>
    <w:rPr>
      <w:rFonts w:ascii="Times New Roman" w:eastAsia="Times New Roman" w:hAnsi="Times New Roman" w:cs="Times New Roman"/>
      <w:b/>
      <w:bCs/>
      <w:i w:val="0"/>
      <w:sz w:val="28"/>
      <w:szCs w:val="28"/>
    </w:rPr>
  </w:style>
  <w:style w:type="paragraph" w:styleId="Heading4">
    <w:name w:val="heading 4"/>
    <w:basedOn w:val="Normal"/>
    <w:next w:val="Normal"/>
    <w:qFormat/>
    <w:rsid w:val="00EF7B96"/>
    <w:pPr>
      <w:keepNext/>
      <w:spacing w:before="240" w:after="60"/>
      <w:outlineLvl w:val="3"/>
    </w:pPr>
    <w:rPr>
      <w:rFonts w:ascii="Times New Roman" w:eastAsia="Times New Roman" w:hAnsi="Times New Roman" w:cs="Times New Roman"/>
      <w:b/>
      <w:bCs/>
      <w:i w:val="0"/>
      <w:sz w:val="24"/>
      <w:szCs w:val="24"/>
    </w:rPr>
  </w:style>
  <w:style w:type="paragraph" w:styleId="Heading5">
    <w:name w:val="heading 5"/>
    <w:basedOn w:val="Normal"/>
    <w:next w:val="Normal"/>
    <w:qFormat/>
    <w:rsid w:val="00EF7B96"/>
    <w:pPr>
      <w:spacing w:before="240" w:after="60"/>
      <w:outlineLvl w:val="4"/>
    </w:pPr>
    <w:rPr>
      <w:rFonts w:ascii="Times New Roman" w:eastAsia="Times New Roman" w:hAnsi="Times New Roman" w:cs="Times New Roman"/>
      <w:b/>
      <w:bCs/>
      <w:i w:val="0"/>
      <w:iCs/>
      <w:sz w:val="20"/>
      <w:szCs w:val="20"/>
    </w:rPr>
  </w:style>
  <w:style w:type="paragraph" w:styleId="Heading6">
    <w:name w:val="heading 6"/>
    <w:basedOn w:val="Normal"/>
    <w:next w:val="Normal"/>
    <w:qFormat/>
    <w:rsid w:val="00EF7B96"/>
    <w:pPr>
      <w:spacing w:before="240" w:after="60"/>
      <w:outlineLvl w:val="5"/>
    </w:pPr>
    <w:rPr>
      <w:rFonts w:ascii="Times New Roman" w:eastAsia="Times New Roman" w:hAnsi="Times New Roman" w:cs="Times New Roman"/>
      <w:b/>
      <w:bCs/>
      <w:i w:val="0"/>
      <w:sz w:val="16"/>
      <w:szCs w:val="16"/>
    </w:rPr>
  </w:style>
  <w:style w:type="character" w:default="1" w:styleId="DefaultParagraphFont">
    <w:name w:val="Default Paragraph Font"/>
    <w:semiHidden/>
  </w:style>
  <w:style w:type="character" w:customStyle="1" w:styleId="cat-Dategrp-7rplc-0">
    <w:name w:val="cat-Date grp-7 rplc-0"/>
    <w:basedOn w:val="DefaultParagraphFont"/>
  </w:style>
  <w:style w:type="character" w:customStyle="1" w:styleId="cat-Addressgrp-0rplc-1">
    <w:name w:val="cat-Address grp-0 rplc-1"/>
    <w:basedOn w:val="DefaultParagraphFont"/>
  </w:style>
  <w:style w:type="character" w:customStyle="1" w:styleId="cat-Addressgrp-2rplc-2">
    <w:name w:val="cat-Address grp-2 rplc-2"/>
    <w:basedOn w:val="DefaultParagraphFont"/>
  </w:style>
  <w:style w:type="character" w:customStyle="1" w:styleId="cat-Addressgrp-1rplc-3">
    <w:name w:val="cat-Address grp-1 rplc-3"/>
    <w:basedOn w:val="DefaultParagraphFont"/>
  </w:style>
  <w:style w:type="character" w:customStyle="1" w:styleId="cat-FIOgrp-16rplc-4">
    <w:name w:val="cat-FIO grp-16 rplc-4"/>
    <w:basedOn w:val="DefaultParagraphFont"/>
  </w:style>
  <w:style w:type="character" w:customStyle="1" w:styleId="cat-Addressgrp-3rplc-5">
    <w:name w:val="cat-Address grp-3 rplc-5"/>
    <w:basedOn w:val="DefaultParagraphFont"/>
  </w:style>
  <w:style w:type="character" w:customStyle="1" w:styleId="cat-FIOgrp-15rplc-6">
    <w:name w:val="cat-FIO grp-15 rplc-6"/>
    <w:basedOn w:val="DefaultParagraphFont"/>
  </w:style>
  <w:style w:type="character" w:customStyle="1" w:styleId="cat-ExternalSystemDefinedgrp-25rplc-7">
    <w:name w:val="cat-ExternalSystemDefined grp-25 rplc-7"/>
    <w:basedOn w:val="DefaultParagraphFont"/>
  </w:style>
  <w:style w:type="character" w:customStyle="1" w:styleId="cat-PassportDatagrp-21rplc-8">
    <w:name w:val="cat-PassportData grp-21 rplc-8"/>
    <w:basedOn w:val="DefaultParagraphFont"/>
  </w:style>
  <w:style w:type="character" w:customStyle="1" w:styleId="cat-Addressgrp-4rplc-9">
    <w:name w:val="cat-Address grp-4 rplc-9"/>
    <w:basedOn w:val="DefaultParagraphFont"/>
  </w:style>
  <w:style w:type="character" w:customStyle="1" w:styleId="cat-Addressgrp-5rplc-10">
    <w:name w:val="cat-Address grp-5 rplc-10"/>
    <w:basedOn w:val="DefaultParagraphFont"/>
  </w:style>
  <w:style w:type="character" w:customStyle="1" w:styleId="cat-Addressgrp-6rplc-11">
    <w:name w:val="cat-Address grp-6 rplc-11"/>
    <w:basedOn w:val="DefaultParagraphFont"/>
  </w:style>
  <w:style w:type="character" w:customStyle="1" w:styleId="cat-Dategrp-8rplc-12">
    <w:name w:val="cat-Date grp-8 rplc-12"/>
    <w:basedOn w:val="DefaultParagraphFont"/>
  </w:style>
  <w:style w:type="character" w:customStyle="1" w:styleId="cat-FIOgrp-17rplc-13">
    <w:name w:val="cat-FIO grp-17 rplc-13"/>
    <w:basedOn w:val="DefaultParagraphFont"/>
  </w:style>
  <w:style w:type="character" w:customStyle="1" w:styleId="cat-Timegrp-22rplc-14">
    <w:name w:val="cat-Time grp-22 rplc-14"/>
    <w:basedOn w:val="DefaultParagraphFont"/>
  </w:style>
  <w:style w:type="character" w:customStyle="1" w:styleId="cat-Timegrp-23rplc-15">
    <w:name w:val="cat-Time grp-23 rplc-15"/>
    <w:basedOn w:val="DefaultParagraphFont"/>
  </w:style>
  <w:style w:type="character" w:customStyle="1" w:styleId="cat-FIOgrp-17rplc-16">
    <w:name w:val="cat-FIO grp-17 rplc-16"/>
    <w:basedOn w:val="DefaultParagraphFont"/>
  </w:style>
  <w:style w:type="character" w:customStyle="1" w:styleId="cat-Dategrp-9rplc-17">
    <w:name w:val="cat-Date grp-9 rplc-17"/>
    <w:basedOn w:val="DefaultParagraphFont"/>
  </w:style>
  <w:style w:type="character" w:customStyle="1" w:styleId="cat-Dategrp-10rplc-18">
    <w:name w:val="cat-Date grp-10 rplc-18"/>
    <w:basedOn w:val="DefaultParagraphFont"/>
  </w:style>
  <w:style w:type="character" w:customStyle="1" w:styleId="cat-Sumgrp-20rplc-19">
    <w:name w:val="cat-Sum grp-20 rplc-19"/>
    <w:basedOn w:val="DefaultParagraphFont"/>
  </w:style>
  <w:style w:type="character" w:customStyle="1" w:styleId="cat-Dategrp-11rplc-20">
    <w:name w:val="cat-Date grp-11 rplc-20"/>
    <w:basedOn w:val="DefaultParagraphFont"/>
  </w:style>
  <w:style w:type="character" w:customStyle="1" w:styleId="cat-Timegrp-24rplc-21">
    <w:name w:val="cat-Time grp-24 rplc-21"/>
    <w:basedOn w:val="DefaultParagraphFont"/>
  </w:style>
  <w:style w:type="character" w:customStyle="1" w:styleId="cat-FIOgrp-17rplc-22">
    <w:name w:val="cat-FIO grp-17 rplc-22"/>
    <w:basedOn w:val="DefaultParagraphFont"/>
  </w:style>
  <w:style w:type="character" w:customStyle="1" w:styleId="cat-FIOgrp-17rplc-23">
    <w:name w:val="cat-FIO grp-17 rplc-23"/>
    <w:basedOn w:val="DefaultParagraphFont"/>
  </w:style>
  <w:style w:type="character" w:customStyle="1" w:styleId="cat-FIOgrp-17rplc-24">
    <w:name w:val="cat-FIO grp-17 rplc-24"/>
    <w:basedOn w:val="DefaultParagraphFont"/>
  </w:style>
  <w:style w:type="character" w:customStyle="1" w:styleId="cat-FIOgrp-17rplc-25">
    <w:name w:val="cat-FIO grp-17 rplc-25"/>
    <w:basedOn w:val="DefaultParagraphFont"/>
  </w:style>
  <w:style w:type="character" w:customStyle="1" w:styleId="cat-FIOgrp-17rplc-26">
    <w:name w:val="cat-FIO grp-17 rplc-26"/>
    <w:basedOn w:val="DefaultParagraphFont"/>
  </w:style>
  <w:style w:type="character" w:customStyle="1" w:styleId="cat-Dategrp-12rplc-27">
    <w:name w:val="cat-Date grp-12 rplc-27"/>
    <w:basedOn w:val="DefaultParagraphFont"/>
  </w:style>
  <w:style w:type="character" w:customStyle="1" w:styleId="cat-Dategrp-13rplc-28">
    <w:name w:val="cat-Date grp-13 rplc-28"/>
    <w:basedOn w:val="DefaultParagraphFont"/>
  </w:style>
  <w:style w:type="character" w:customStyle="1" w:styleId="cat-Dategrp-13rplc-29">
    <w:name w:val="cat-Date grp-13 rplc-29"/>
    <w:basedOn w:val="DefaultParagraphFont"/>
  </w:style>
  <w:style w:type="character" w:customStyle="1" w:styleId="cat-Dategrp-13rplc-30">
    <w:name w:val="cat-Date grp-13 rplc-30"/>
    <w:basedOn w:val="DefaultParagraphFont"/>
  </w:style>
  <w:style w:type="character" w:customStyle="1" w:styleId="cat-Addressgrp-2rplc-31">
    <w:name w:val="cat-Address grp-2 rplc-31"/>
    <w:basedOn w:val="DefaultParagraphFont"/>
  </w:style>
  <w:style w:type="character" w:customStyle="1" w:styleId="cat-FIOgrp-18rplc-32">
    <w:name w:val="cat-FIO grp-18 rplc-32"/>
    <w:basedOn w:val="DefaultParagraphFont"/>
  </w:style>
  <w:style w:type="character" w:customStyle="1" w:styleId="cat-Dategrp-14rplc-33">
    <w:name w:val="cat-Date grp-14 rplc-33"/>
    <w:basedOn w:val="DefaultParagraphFont"/>
  </w:style>
  <w:style w:type="character" w:customStyle="1" w:styleId="cat-FIOgrp-17rplc-34">
    <w:name w:val="cat-FIO grp-17 rplc-34"/>
    <w:basedOn w:val="DefaultParagraphFont"/>
  </w:style>
  <w:style w:type="character" w:customStyle="1" w:styleId="cat-Dategrp-9rplc-35">
    <w:name w:val="cat-Date grp-9 rplc-35"/>
    <w:basedOn w:val="DefaultParagraphFont"/>
  </w:style>
  <w:style w:type="character" w:customStyle="1" w:styleId="cat-Addressgrp-6rplc-36">
    <w:name w:val="cat-Address grp-6 rplc-36"/>
    <w:basedOn w:val="DefaultParagraphFont"/>
  </w:style>
  <w:style w:type="character" w:customStyle="1" w:styleId="cat-Dategrp-8rplc-37">
    <w:name w:val="cat-Date grp-8 rplc-37"/>
    <w:basedOn w:val="DefaultParagraphFont"/>
  </w:style>
  <w:style w:type="character" w:customStyle="1" w:styleId="cat-Dategrp-10rplc-38">
    <w:name w:val="cat-Date grp-10 rplc-38"/>
    <w:basedOn w:val="DefaultParagraphFont"/>
  </w:style>
  <w:style w:type="character" w:customStyle="1" w:styleId="cat-FIOgrp-17rplc-39">
    <w:name w:val="cat-FIO grp-17 rplc-39"/>
    <w:basedOn w:val="DefaultParagraphFont"/>
  </w:style>
  <w:style w:type="character" w:customStyle="1" w:styleId="cat-FIOgrp-17rplc-40">
    <w:name w:val="cat-FIO grp-17 rplc-40"/>
    <w:basedOn w:val="DefaultParagraphFont"/>
  </w:style>
  <w:style w:type="character" w:customStyle="1" w:styleId="cat-FIOgrp-15rplc-41">
    <w:name w:val="cat-FIO grp-15 rplc-41"/>
    <w:basedOn w:val="DefaultParagraphFont"/>
  </w:style>
  <w:style w:type="character" w:customStyle="1" w:styleId="cat-ExternalSystemDefinedgrp-25rplc-42">
    <w:name w:val="cat-ExternalSystemDefined grp-25 rplc-42"/>
    <w:basedOn w:val="DefaultParagraphFont"/>
  </w:style>
  <w:style w:type="character" w:customStyle="1" w:styleId="cat-PassportDatagrp-21rplc-43">
    <w:name w:val="cat-PassportData grp-21 rplc-43"/>
    <w:basedOn w:val="DefaultParagraphFont"/>
  </w:style>
  <w:style w:type="character" w:customStyle="1" w:styleId="cat-FIOgrp-15rplc-44">
    <w:name w:val="cat-FIO grp-15 rplc-44"/>
    <w:basedOn w:val="DefaultParagraphFont"/>
  </w:style>
  <w:style w:type="character" w:customStyle="1" w:styleId="cat-Addressgrp-1rplc-45">
    <w:name w:val="cat-Address grp-1 rplc-45"/>
    <w:basedOn w:val="DefaultParagraphFont"/>
  </w:style>
  <w:style w:type="character" w:customStyle="1" w:styleId="cat-Addressgrp-2rplc-46">
    <w:name w:val="cat-Address grp-2 rplc-46"/>
    <w:basedOn w:val="DefaultParagraphFont"/>
  </w:style>
  <w:style w:type="character" w:customStyle="1" w:styleId="cat-Addressgrp-1rplc-47">
    <w:name w:val="cat-Address grp-1 rplc-47"/>
    <w:basedOn w:val="DefaultParagraphFont"/>
  </w:style>
  <w:style w:type="character" w:customStyle="1" w:styleId="cat-FIOgrp-19rplc-48">
    <w:name w:val="cat-FIO grp-19 rplc-48"/>
    <w:basedOn w:val="DefaultParagraphFont"/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styles" Target="styles.xml" /></Relationships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