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3"/>
        <w:jc w:val="right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Дело №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5-2</w:t>
      </w:r>
      <w:r>
        <w:rPr>
          <w:rFonts w:ascii="Times New Roman" w:eastAsia="Times New Roman" w:hAnsi="Times New Roman" w:cs="Times New Roman"/>
        </w:rPr>
        <w:t>9-260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ind w:right="23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ind w:right="23"/>
        <w:jc w:val="center"/>
      </w:pPr>
      <w:r>
        <w:rPr>
          <w:rFonts w:ascii="Times New Roman" w:eastAsia="Times New Roman" w:hAnsi="Times New Roman" w:cs="Times New Roman"/>
          <w:b/>
          <w:bCs/>
        </w:rPr>
        <w:t>по делу об административном правонарушении</w:t>
      </w:r>
    </w:p>
    <w:p>
      <w:pPr>
        <w:spacing w:before="0" w:after="0"/>
        <w:ind w:right="23"/>
        <w:jc w:val="center"/>
      </w:pPr>
    </w:p>
    <w:p>
      <w:pPr>
        <w:spacing w:before="0" w:after="0"/>
        <w:ind w:right="23"/>
        <w:jc w:val="both"/>
      </w:pPr>
      <w:r>
        <w:rPr>
          <w:rStyle w:val="cat-Dategrp-10rplc-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Style w:val="cat-Addressgrp-0rplc-1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ировой судья</w:t>
      </w:r>
      <w:r>
        <w:rPr>
          <w:rFonts w:ascii="Times New Roman" w:eastAsia="Times New Roman" w:hAnsi="Times New Roman" w:cs="Times New Roman"/>
        </w:rPr>
        <w:t xml:space="preserve"> судебного участка № 2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 Бахчисарайского судебного района (</w:t>
      </w:r>
      <w:r>
        <w:rPr>
          <w:rStyle w:val="cat-Addressgrp-2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7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расположенного по адресу: </w:t>
      </w:r>
      <w:r>
        <w:rPr>
          <w:rStyle w:val="cat-Addressgrp-3rplc-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рассмотрев материалы дела об административном правонарушении в отношении </w:t>
      </w:r>
      <w:r>
        <w:rPr>
          <w:rStyle w:val="cat-FIOgrp-16rplc-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37rplc-7"/>
          <w:rFonts w:ascii="Times New Roman" w:eastAsia="Times New Roman" w:hAnsi="Times New Roman" w:cs="Times New Roman"/>
        </w:rPr>
        <w:t>...</w:t>
      </w:r>
      <w:r>
        <w:rPr>
          <w:rStyle w:val="cat-PassportDatagrp-23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 УССР, </w:t>
      </w:r>
      <w:r>
        <w:rPr>
          <w:rFonts w:ascii="Times New Roman" w:eastAsia="Times New Roman" w:hAnsi="Times New Roman" w:cs="Times New Roman"/>
        </w:rPr>
        <w:t>зарегистрированного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Style w:val="cat-Addressgrp-4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проживающего по адресу: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5rplc-1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OrganizationNamegrp-25rplc-11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Addressgrp-6rplc-1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гражданина Российской Федерации, военнообязанного, военнослужащим не являющегося, холостого, на иждивении несовершеннолетних детей не имеющего, официально не трудоустроенного, инвалидности не имеющего, документ, удостоверяющий личность, – </w:t>
      </w:r>
      <w:r>
        <w:rPr>
          <w:rStyle w:val="cat-PassportDatagrp-24rplc-13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35rplc-14"/>
          <w:rFonts w:ascii="Times New Roman" w:eastAsia="Times New Roman" w:hAnsi="Times New Roman" w:cs="Times New Roman"/>
        </w:rPr>
        <w:t>...</w:t>
      </w:r>
      <w:r>
        <w:rPr>
          <w:rStyle w:val="cat-ExternalSystemDefinedgrp-36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Федеральной миграционной служ</w:t>
      </w:r>
      <w:r>
        <w:rPr>
          <w:rFonts w:ascii="Times New Roman" w:eastAsia="Times New Roman" w:hAnsi="Times New Roman" w:cs="Times New Roman"/>
        </w:rPr>
        <w:t>бой (код подразделения 910-002)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 xml:space="preserve">совершении </w:t>
      </w:r>
      <w:r>
        <w:rPr>
          <w:rFonts w:ascii="Times New Roman" w:eastAsia="Times New Roman" w:hAnsi="Times New Roman" w:cs="Times New Roman"/>
        </w:rPr>
        <w:t>административного правонарушения</w:t>
      </w:r>
      <w:r>
        <w:rPr>
          <w:rFonts w:ascii="Times New Roman" w:eastAsia="Times New Roman" w:hAnsi="Times New Roman" w:cs="Times New Roman"/>
        </w:rPr>
        <w:t xml:space="preserve">, предусмотренного ст.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.1 Кодекса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Российской Федерации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об административных правонарушениях, 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8"/>
        <w:jc w:val="both"/>
      </w:pPr>
      <w:r>
        <w:rPr>
          <w:rStyle w:val="cat-Dategrp-11rplc-1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Timegrp-26rplc-17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сотрудниками ОУУП и ПДН ОМВД по </w:t>
      </w:r>
      <w:r>
        <w:rPr>
          <w:rStyle w:val="cat-Addressgrp-2rplc-1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ходе санкционированного обыска по адресу: </w:t>
      </w:r>
      <w:r>
        <w:rPr>
          <w:rStyle w:val="cat-Addressgrp-5rplc-1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OrganizationNamegrp-25rplc-20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Addressgrp-7rplc-2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земельный участок 81/83, </w:t>
      </w:r>
      <w:r>
        <w:rPr>
          <w:rFonts w:ascii="Times New Roman" w:eastAsia="Times New Roman" w:hAnsi="Times New Roman" w:cs="Times New Roman"/>
        </w:rPr>
        <w:t xml:space="preserve">установлено, что </w:t>
      </w:r>
      <w:r>
        <w:rPr>
          <w:rFonts w:ascii="Times New Roman" w:eastAsia="Times New Roman" w:hAnsi="Times New Roman" w:cs="Times New Roman"/>
        </w:rPr>
        <w:t xml:space="preserve">гражданин </w:t>
      </w:r>
      <w:r>
        <w:rPr>
          <w:rStyle w:val="cat-FIOgrp-18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незаконно культивировал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одно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растение, содержащее</w:t>
      </w:r>
      <w:r>
        <w:rPr>
          <w:rFonts w:ascii="Times New Roman" w:eastAsia="Times New Roman" w:hAnsi="Times New Roman" w:cs="Times New Roman"/>
        </w:rPr>
        <w:t xml:space="preserve"> наркотические вещества – </w:t>
      </w:r>
      <w:r>
        <w:rPr>
          <w:rFonts w:ascii="Times New Roman" w:eastAsia="Times New Roman" w:hAnsi="Times New Roman" w:cs="Times New Roman"/>
        </w:rPr>
        <w:t xml:space="preserve">согласно заключению эксперта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 1/1002 от </w:t>
      </w:r>
      <w:r>
        <w:rPr>
          <w:rStyle w:val="cat-Dategrp-12rplc-2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представленн</w:t>
      </w:r>
      <w:r>
        <w:rPr>
          <w:rFonts w:ascii="Times New Roman" w:eastAsia="Times New Roman" w:hAnsi="Times New Roman" w:cs="Times New Roman"/>
        </w:rPr>
        <w:t>ое</w:t>
      </w:r>
      <w:r>
        <w:rPr>
          <w:rFonts w:ascii="Times New Roman" w:eastAsia="Times New Roman" w:hAnsi="Times New Roman" w:cs="Times New Roman"/>
        </w:rPr>
        <w:t xml:space="preserve"> на экспертизу </w:t>
      </w:r>
      <w:r>
        <w:rPr>
          <w:rFonts w:ascii="Times New Roman" w:eastAsia="Times New Roman" w:hAnsi="Times New Roman" w:cs="Times New Roman"/>
        </w:rPr>
        <w:t>одно</w:t>
      </w:r>
      <w:r>
        <w:rPr>
          <w:rFonts w:ascii="Times New Roman" w:eastAsia="Times New Roman" w:hAnsi="Times New Roman" w:cs="Times New Roman"/>
        </w:rPr>
        <w:t xml:space="preserve"> растени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явля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тся растени</w:t>
      </w:r>
      <w:r>
        <w:rPr>
          <w:rFonts w:ascii="Times New Roman" w:eastAsia="Times New Roman" w:hAnsi="Times New Roman" w:cs="Times New Roman"/>
        </w:rPr>
        <w:t>ем</w:t>
      </w:r>
      <w:r>
        <w:rPr>
          <w:rFonts w:ascii="Times New Roman" w:eastAsia="Times New Roman" w:hAnsi="Times New Roman" w:cs="Times New Roman"/>
        </w:rPr>
        <w:t xml:space="preserve"> конопля (растени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рода </w:t>
      </w:r>
      <w:r>
        <w:rPr>
          <w:rFonts w:ascii="Times New Roman" w:eastAsia="Times New Roman" w:hAnsi="Times New Roman" w:cs="Times New Roman"/>
        </w:rPr>
        <w:t>Cannabis</w:t>
      </w:r>
      <w:r>
        <w:rPr>
          <w:rFonts w:ascii="Times New Roman" w:eastAsia="Times New Roman" w:hAnsi="Times New Roman" w:cs="Times New Roman"/>
        </w:rPr>
        <w:t>), содержащ</w:t>
      </w:r>
      <w:r>
        <w:rPr>
          <w:rFonts w:ascii="Times New Roman" w:eastAsia="Times New Roman" w:hAnsi="Times New Roman" w:cs="Times New Roman"/>
        </w:rPr>
        <w:t>им</w:t>
      </w:r>
      <w:r>
        <w:rPr>
          <w:rFonts w:ascii="Times New Roman" w:eastAsia="Times New Roman" w:hAnsi="Times New Roman" w:cs="Times New Roman"/>
        </w:rPr>
        <w:t xml:space="preserve"> наркотическое средство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Данные</w:t>
      </w:r>
      <w:r>
        <w:rPr>
          <w:rFonts w:ascii="Times New Roman" w:eastAsia="Times New Roman" w:hAnsi="Times New Roman" w:cs="Times New Roman"/>
        </w:rPr>
        <w:t xml:space="preserve"> действия не содержат уголовно наказуемого деяния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связи с </w:t>
      </w:r>
      <w:r>
        <w:rPr>
          <w:rFonts w:ascii="Times New Roman" w:eastAsia="Times New Roman" w:hAnsi="Times New Roman" w:cs="Times New Roman"/>
        </w:rPr>
        <w:t>чем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8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совершил правонарушение, </w:t>
      </w:r>
      <w:r>
        <w:rPr>
          <w:rFonts w:ascii="Times New Roman" w:eastAsia="Times New Roman" w:hAnsi="Times New Roman" w:cs="Times New Roman"/>
        </w:rPr>
        <w:t xml:space="preserve">ответственность за которое </w:t>
      </w:r>
      <w:r>
        <w:rPr>
          <w:rFonts w:ascii="Times New Roman" w:eastAsia="Times New Roman" w:hAnsi="Times New Roman" w:cs="Times New Roman"/>
        </w:rPr>
        <w:t>предусмотрен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ст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10.5.1 </w:t>
      </w:r>
      <w:r>
        <w:rPr>
          <w:rFonts w:ascii="Times New Roman" w:eastAsia="Times New Roman" w:hAnsi="Times New Roman" w:cs="Times New Roman"/>
        </w:rPr>
        <w:t>КоАП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 в судебном заседании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8rplc-2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сво</w:t>
      </w:r>
      <w:r>
        <w:rPr>
          <w:rFonts w:ascii="Times New Roman" w:eastAsia="Times New Roman" w:hAnsi="Times New Roman" w:cs="Times New Roman"/>
        </w:rPr>
        <w:t>ю вину признал в полном объеме</w:t>
      </w:r>
      <w:r>
        <w:rPr>
          <w:rFonts w:ascii="Times New Roman" w:eastAsia="Times New Roman" w:hAnsi="Times New Roman" w:cs="Times New Roman"/>
        </w:rPr>
        <w:t>, просил строго не наказывать. Ходатайств и каких-либо заявлений от него мировому судье не поступило.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Заслушав пояснения </w:t>
      </w:r>
      <w:r>
        <w:rPr>
          <w:rStyle w:val="cat-FIOgrp-18rplc-2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исследовав материалы дела об административном правонарушении, мировой судья приходит к выводу о виновности </w:t>
      </w:r>
      <w:r>
        <w:rPr>
          <w:rStyle w:val="cat-FIOgrp-18rplc-2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 по следующим основаниям.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Постановлению Правитель</w:t>
      </w:r>
      <w:r>
        <w:rPr>
          <w:rFonts w:ascii="Times New Roman" w:eastAsia="Times New Roman" w:hAnsi="Times New Roman" w:cs="Times New Roman"/>
        </w:rPr>
        <w:t xml:space="preserve">ства Российской Федерации от </w:t>
      </w:r>
      <w:r>
        <w:rPr>
          <w:rStyle w:val="cat-Dategrp-13rplc-2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 934 «Об утверждении перечня растений, содержащих наркотические средства или психотропные вещества либо их прекурсоры и подлежащих контролю в Российской Федерации, крупного и особо крупного размера культивирования растений, содержащих наркотические средства или психотропные вещества либо их прекурсоры, для целей статьи</w:t>
      </w:r>
      <w:r>
        <w:rPr>
          <w:rFonts w:ascii="Times New Roman" w:eastAsia="Times New Roman" w:hAnsi="Times New Roman" w:cs="Times New Roman"/>
        </w:rPr>
        <w:t> </w:t>
      </w:r>
      <w:hyperlink r:id="rId4" w:tgtFrame="_blank" w:history="1">
        <w:r>
          <w:rPr>
            <w:rFonts w:ascii="Times New Roman" w:eastAsia="Times New Roman" w:hAnsi="Times New Roman" w:cs="Times New Roman"/>
            <w:color w:val="0000EE"/>
          </w:rPr>
          <w:t>231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Уголовного кодекса Российской Федерации, а также об изменении и признании утратившими силу</w:t>
      </w:r>
      <w:r>
        <w:rPr>
          <w:rFonts w:ascii="Times New Roman" w:eastAsia="Times New Roman" w:hAnsi="Times New Roman" w:cs="Times New Roman"/>
        </w:rPr>
        <w:t xml:space="preserve"> некоторых актов Правительства Российской Федерации по вопросу оборота растений, содержащих наркотические средства или психотропные вещества либо их прекурсоры» конопля (растение рода </w:t>
      </w:r>
      <w:r>
        <w:rPr>
          <w:rFonts w:ascii="Times New Roman" w:eastAsia="Times New Roman" w:hAnsi="Times New Roman" w:cs="Times New Roman"/>
        </w:rPr>
        <w:t>Cannabis</w:t>
      </w:r>
      <w:r>
        <w:rPr>
          <w:rFonts w:ascii="Times New Roman" w:eastAsia="Times New Roman" w:hAnsi="Times New Roman" w:cs="Times New Roman"/>
        </w:rPr>
        <w:t>) включено в перечень растений, содержащих наркотические средства, подлежащее контролю в Российской Федерации.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силу ст.</w:t>
      </w:r>
      <w:r>
        <w:rPr>
          <w:rFonts w:ascii="Times New Roman" w:eastAsia="Times New Roman" w:hAnsi="Times New Roman" w:cs="Times New Roman"/>
        </w:rPr>
        <w:t> </w:t>
      </w:r>
      <w:hyperlink r:id="rId5" w:tgtFrame="_blank" w:history="1">
        <w:r>
          <w:rPr>
            <w:rFonts w:ascii="Times New Roman" w:eastAsia="Times New Roman" w:hAnsi="Times New Roman" w:cs="Times New Roman"/>
            <w:color w:val="0000EE"/>
          </w:rPr>
          <w:t>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Федерального закона от </w:t>
      </w:r>
      <w:r>
        <w:rPr>
          <w:rStyle w:val="cat-Dategrp-14rplc-2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 3-ФЗ «О наркотических средствах и психотропных веществах» в Российской Федерации под культивированием </w:t>
      </w:r>
      <w:r>
        <w:rPr>
          <w:rFonts w:ascii="Times New Roman" w:eastAsia="Times New Roman" w:hAnsi="Times New Roman" w:cs="Times New Roman"/>
        </w:rPr>
        <w:t>наркосодержащих</w:t>
      </w:r>
      <w:r>
        <w:rPr>
          <w:rFonts w:ascii="Times New Roman" w:eastAsia="Times New Roman" w:hAnsi="Times New Roman" w:cs="Times New Roman"/>
        </w:rPr>
        <w:t xml:space="preserve"> растений понимается деятельность, связанная с созданием специальных условий для посева и выращивания </w:t>
      </w:r>
      <w:r>
        <w:rPr>
          <w:rFonts w:ascii="Times New Roman" w:eastAsia="Times New Roman" w:hAnsi="Times New Roman" w:cs="Times New Roman"/>
        </w:rPr>
        <w:t>наркосодержащих</w:t>
      </w:r>
      <w:r>
        <w:rPr>
          <w:rFonts w:ascii="Times New Roman" w:eastAsia="Times New Roman" w:hAnsi="Times New Roman" w:cs="Times New Roman"/>
        </w:rPr>
        <w:t xml:space="preserve"> растений, а также их посев и </w:t>
      </w:r>
      <w:r>
        <w:rPr>
          <w:rFonts w:ascii="Times New Roman" w:eastAsia="Times New Roman" w:hAnsi="Times New Roman" w:cs="Times New Roman"/>
        </w:rPr>
        <w:t>выращивание, совершенствование технологии выращивания, выведение новых сортов, повышение урожайности и устойчивости к неблагоприятным метеорологическим условиям.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 </w:t>
      </w:r>
      <w:r>
        <w:rPr>
          <w:rStyle w:val="cat-Addressgrp-8rplc-3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запрещается культивирование </w:t>
      </w:r>
      <w:r>
        <w:rPr>
          <w:rFonts w:ascii="Times New Roman" w:eastAsia="Times New Roman" w:hAnsi="Times New Roman" w:cs="Times New Roman"/>
        </w:rPr>
        <w:t>наркосодержащих</w:t>
      </w:r>
      <w:r>
        <w:rPr>
          <w:rFonts w:ascii="Times New Roman" w:eastAsia="Times New Roman" w:hAnsi="Times New Roman" w:cs="Times New Roman"/>
        </w:rPr>
        <w:t xml:space="preserve"> растений, кроме культивирования таких растений для использования в научных, учебных целях и в экспертной деятельности и сортов </w:t>
      </w:r>
      <w:r>
        <w:rPr>
          <w:rFonts w:ascii="Times New Roman" w:eastAsia="Times New Roman" w:hAnsi="Times New Roman" w:cs="Times New Roman"/>
        </w:rPr>
        <w:t>наркосодержащих</w:t>
      </w:r>
      <w:r>
        <w:rPr>
          <w:rFonts w:ascii="Times New Roman" w:eastAsia="Times New Roman" w:hAnsi="Times New Roman" w:cs="Times New Roman"/>
        </w:rPr>
        <w:t xml:space="preserve"> растений, разрешенных для культивирования в промышленных целях (статья</w:t>
      </w:r>
      <w:r>
        <w:rPr>
          <w:rFonts w:ascii="Times New Roman" w:eastAsia="Times New Roman" w:hAnsi="Times New Roman" w:cs="Times New Roman"/>
        </w:rPr>
        <w:t> </w:t>
      </w:r>
      <w:hyperlink r:id="rId6" w:tgtFrame="_blank" w:history="1">
        <w:r>
          <w:rPr>
            <w:rFonts w:ascii="Times New Roman" w:eastAsia="Times New Roman" w:hAnsi="Times New Roman" w:cs="Times New Roman"/>
            <w:color w:val="0000EE"/>
          </w:rPr>
          <w:t>18</w:t>
        </w:r>
      </w:hyperlink>
      <w:r>
        <w:rPr>
          <w:rFonts w:ascii="Times New Roman" w:eastAsia="Times New Roman" w:hAnsi="Times New Roman" w:cs="Times New Roman"/>
        </w:rPr>
        <w:t>).</w:t>
      </w:r>
    </w:p>
    <w:p>
      <w:pPr>
        <w:spacing w:before="0" w:after="0"/>
        <w:ind w:firstLine="540"/>
        <w:jc w:val="both"/>
      </w:pPr>
      <w:r>
        <w:rPr>
          <w:rFonts w:ascii="Times New Roman" w:eastAsia="Times New Roman" w:hAnsi="Times New Roman" w:cs="Times New Roman"/>
        </w:rPr>
        <w:t>Статьей</w:t>
      </w:r>
      <w:r>
        <w:rPr>
          <w:rFonts w:ascii="Times New Roman" w:eastAsia="Times New Roman" w:hAnsi="Times New Roman" w:cs="Times New Roman"/>
        </w:rPr>
        <w:t> </w:t>
      </w:r>
      <w:hyperlink r:id="rId7" w:tgtFrame="_blank" w:history="1">
        <w:r>
          <w:rPr>
            <w:rFonts w:ascii="Times New Roman" w:eastAsia="Times New Roman" w:hAnsi="Times New Roman" w:cs="Times New Roman"/>
            <w:color w:val="0000EE"/>
          </w:rPr>
          <w:t>10.5.1</w:t>
        </w:r>
      </w:hyperlink>
      <w:r>
        <w:rPr>
          <w:rFonts w:ascii="Times New Roman" w:eastAsia="Times New Roman" w:hAnsi="Times New Roman" w:cs="Times New Roman"/>
        </w:rPr>
        <w:t xml:space="preserve"> КоАП РФ </w:t>
      </w:r>
      <w:r>
        <w:rPr>
          <w:rFonts w:ascii="Times New Roman" w:eastAsia="Times New Roman" w:hAnsi="Times New Roman" w:cs="Times New Roman"/>
        </w:rPr>
        <w:t xml:space="preserve">установлена ответственность за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 xml:space="preserve">езаконное культивирование </w:t>
      </w:r>
      <w:hyperlink r:id="rId8" w:history="1">
        <w:r>
          <w:rPr>
            <w:rFonts w:ascii="Times New Roman" w:eastAsia="Times New Roman" w:hAnsi="Times New Roman" w:cs="Times New Roman"/>
            <w:color w:val="0000EE"/>
          </w:rPr>
          <w:t>растений</w:t>
        </w:r>
      </w:hyperlink>
      <w:r>
        <w:rPr>
          <w:rFonts w:ascii="Times New Roman" w:eastAsia="Times New Roman" w:hAnsi="Times New Roman" w:cs="Times New Roman"/>
        </w:rPr>
        <w:t xml:space="preserve">, содержащих наркотические средства или психотропные вещества либо их прекурсоры, если это действие не содержит </w:t>
      </w:r>
      <w:hyperlink r:id="rId9" w:history="1">
        <w:r>
          <w:rPr>
            <w:rFonts w:ascii="Times New Roman" w:eastAsia="Times New Roman" w:hAnsi="Times New Roman" w:cs="Times New Roman"/>
            <w:color w:val="0000EE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</w:rPr>
        <w:t xml:space="preserve">, влечет наложение административного штрафа на граждан в размере от трех тысяч до </w:t>
      </w:r>
      <w:r>
        <w:rPr>
          <w:rStyle w:val="cat-SumInWordsgrp-20rplc-31"/>
          <w:rFonts w:ascii="Times New Roman" w:eastAsia="Times New Roman" w:hAnsi="Times New Roman" w:cs="Times New Roman"/>
        </w:rPr>
        <w:t>сумма прописью</w:t>
      </w:r>
      <w:r>
        <w:rPr>
          <w:rFonts w:ascii="Times New Roman" w:eastAsia="Times New Roman" w:hAnsi="Times New Roman" w:cs="Times New Roman"/>
        </w:rPr>
        <w:t xml:space="preserve"> или административный арест на срок до пятнадцати суток; на юридических лиц - от ста тысяч до </w:t>
      </w:r>
      <w:r>
        <w:rPr>
          <w:rStyle w:val="cat-SumInWordsgrp-21rplc-32"/>
          <w:rFonts w:ascii="Times New Roman" w:eastAsia="Times New Roman" w:hAnsi="Times New Roman" w:cs="Times New Roman"/>
        </w:rPr>
        <w:t>сумма прописью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Вина </w:t>
      </w:r>
      <w:r>
        <w:rPr>
          <w:rStyle w:val="cat-FIOgrp-18rplc-3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10.5.1 </w:t>
      </w:r>
      <w:r>
        <w:rPr>
          <w:rFonts w:ascii="Times New Roman" w:eastAsia="Times New Roman" w:hAnsi="Times New Roman" w:cs="Times New Roman"/>
        </w:rPr>
        <w:t>КоАП РФ</w:t>
      </w:r>
      <w:r>
        <w:rPr>
          <w:rFonts w:ascii="Times New Roman" w:eastAsia="Times New Roman" w:hAnsi="Times New Roman" w:cs="Times New Roman"/>
        </w:rPr>
        <w:t xml:space="preserve">, подтверждается письменными доказательствами, которые имеются в деле об административном правонарушении, а именно: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протоколом об административном правонарушении 82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01 №</w:t>
      </w:r>
      <w:r>
        <w:rPr>
          <w:rFonts w:ascii="Times New Roman" w:eastAsia="Times New Roman" w:hAnsi="Times New Roman" w:cs="Times New Roman"/>
        </w:rPr>
        <w:t xml:space="preserve"> 347</w:t>
      </w:r>
      <w:r>
        <w:rPr>
          <w:rFonts w:ascii="Times New Roman" w:eastAsia="Times New Roman" w:hAnsi="Times New Roman" w:cs="Times New Roman"/>
        </w:rPr>
        <w:t>482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15rplc-3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 составленным уполномоченным должностным лицом, при этом его содержание и оформление соответствуют требованиям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28.2 КоАП РФ, сведения, необходимые для разрешения дела, в протоколе отражены. Кроме того, из протокола следует, что </w:t>
      </w:r>
      <w:r>
        <w:rPr>
          <w:rStyle w:val="cat-FIOgrp-18rplc-3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права, предусмотренные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25.1 КоАП РФ,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51 Конституции РФ, были разъяснены, с протоколом он ознакомлен, копию протокола получил, о чем свидетельствуют подписи последнего (л.д.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);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иными </w:t>
      </w:r>
      <w:r>
        <w:rPr>
          <w:rFonts w:ascii="Times New Roman" w:eastAsia="Times New Roman" w:hAnsi="Times New Roman" w:cs="Times New Roman"/>
        </w:rPr>
        <w:t>материалами дела об административном правонарушении</w:t>
      </w:r>
      <w:r>
        <w:rPr>
          <w:rFonts w:ascii="Times New Roman" w:eastAsia="Times New Roman" w:hAnsi="Times New Roman" w:cs="Times New Roman"/>
        </w:rPr>
        <w:t>, исследованными мировым судьей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(л.д. </w:t>
      </w:r>
      <w:r>
        <w:rPr>
          <w:rFonts w:ascii="Times New Roman" w:eastAsia="Times New Roman" w:hAnsi="Times New Roman" w:cs="Times New Roman"/>
        </w:rPr>
        <w:t>3-</w:t>
      </w:r>
      <w:r>
        <w:rPr>
          <w:rFonts w:ascii="Times New Roman" w:eastAsia="Times New Roman" w:hAnsi="Times New Roman" w:cs="Times New Roman"/>
        </w:rPr>
        <w:t>28</w:t>
      </w:r>
      <w:r>
        <w:rPr>
          <w:rFonts w:ascii="Times New Roman" w:eastAsia="Times New Roman" w:hAnsi="Times New Roman" w:cs="Times New Roman"/>
        </w:rPr>
        <w:t>).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Из материалов дела усматривается, что все процессуальные действия в отношении </w:t>
      </w:r>
      <w:r>
        <w:rPr>
          <w:rStyle w:val="cat-FIOgrp-18rplc-3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были проведены в строгой последовательности, составленны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в отношении него протокол логичен, действия последовательны и непротиворечивы.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Мировым судьей оценивались доказательства по внутреннему убеждению, основанному на всестороннем, полном и объективном исследовании всех обстоятельств дела в их совокупности, установлены состав и событие административного правонарушения, вменяемого в вину </w:t>
      </w:r>
      <w:r>
        <w:rPr>
          <w:rStyle w:val="cat-FIOgrp-18rplc-37"/>
          <w:rFonts w:ascii="Times New Roman" w:eastAsia="Times New Roman" w:hAnsi="Times New Roman" w:cs="Times New Roman"/>
        </w:rPr>
        <w:t>фио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Мировой судья не усматривает оснований не доверять протоколу, составленному в отношении </w:t>
      </w:r>
      <w:r>
        <w:rPr>
          <w:rStyle w:val="cat-FIOgrp-18rplc-3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 иным документам, поскольку они составлены по установленной форме и уполномоченным должностным лицом, правильность внесенных в протокол записей удостоверена должностным лицом в соответствующих графах.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</w:t>
      </w:r>
      <w:r>
        <w:rPr>
          <w:rStyle w:val="cat-FIOgrp-18rplc-3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совершил административное правонарушение, ответственность за которое предусмотрена ст.</w:t>
      </w:r>
      <w:r>
        <w:rPr>
          <w:rFonts w:ascii="Times New Roman" w:eastAsia="Times New Roman" w:hAnsi="Times New Roman" w:cs="Times New Roman"/>
        </w:rPr>
        <w:t> </w:t>
      </w:r>
      <w:hyperlink r:id="rId7" w:tgtFrame="_blank" w:history="1">
        <w:r>
          <w:rPr>
            <w:rFonts w:ascii="Times New Roman" w:eastAsia="Times New Roman" w:hAnsi="Times New Roman" w:cs="Times New Roman"/>
            <w:color w:val="0000EE"/>
          </w:rPr>
          <w:t>10.5.1 КоАП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РФ –</w:t>
      </w:r>
      <w:r>
        <w:rPr>
          <w:rFonts w:ascii="Times New Roman" w:eastAsia="Times New Roman" w:hAnsi="Times New Roman" w:cs="Times New Roman"/>
        </w:rPr>
        <w:t xml:space="preserve"> незаконное культивирование растений, содержащих наркотические средства, если это действие не содержат уголовно наказуемого деяния.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Обстоятельством, смягчающим административную ответственность, является признание вины, раскаяние. Обстоятельств, отягчающих административную ответственность </w:t>
      </w:r>
      <w:r>
        <w:rPr>
          <w:rStyle w:val="cat-FIOgrp-18rplc-4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мировым судьёй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административного наказания мировой судья принимая во внимание характер правонарушения, связанного с наркотическими средствами, личность виновного, его имущественное положение, смягчающие и отягчающее административную ответственность обстоятельства, считает </w:t>
      </w:r>
      <w:r>
        <w:rPr>
          <w:rFonts w:ascii="Times New Roman" w:eastAsia="Times New Roman" w:hAnsi="Times New Roman" w:cs="Times New Roman"/>
        </w:rPr>
        <w:t>необходимым</w:t>
      </w:r>
      <w:r>
        <w:rPr>
          <w:rFonts w:ascii="Times New Roman" w:eastAsia="Times New Roman" w:hAnsi="Times New Roman" w:cs="Times New Roman"/>
        </w:rPr>
        <w:t xml:space="preserve"> назначить </w:t>
      </w:r>
      <w:r>
        <w:rPr>
          <w:rStyle w:val="cat-FIOgrp-18rplc-4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наказание в виде административного штрафа.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Согласно ст.</w:t>
      </w:r>
      <w:r>
        <w:rPr>
          <w:rFonts w:ascii="Times New Roman" w:eastAsia="Times New Roman" w:hAnsi="Times New Roman" w:cs="Times New Roman"/>
        </w:rPr>
        <w:t> </w:t>
      </w:r>
      <w:hyperlink r:id="rId10" w:tgtFrame="_blank" w:history="1">
        <w:r>
          <w:rPr>
            <w:rFonts w:ascii="Times New Roman" w:eastAsia="Times New Roman" w:hAnsi="Times New Roman" w:cs="Times New Roman"/>
            <w:color w:val="0000EE"/>
          </w:rPr>
          <w:t>4.1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ч. 2.1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их прекурсорах лицу, признанному больным наркоманией либо потребляющему наркотические средства или психотропные вещества без назначения врача, суд может возложить на такое лицо обязанность пройти диагностику, профилактические мероприятия, лечение от наркомании </w:t>
      </w:r>
      <w:r>
        <w:rPr>
          <w:rFonts w:ascii="Times New Roman" w:eastAsia="Times New Roman" w:hAnsi="Times New Roman" w:cs="Times New Roman"/>
        </w:rPr>
        <w:t>и (или) медицинскую, и (или) социальную реабилитацию в связи с потреблением наркотических средств или психотропных веществ уполномоченными федеральными органами исполнительной власти в порядке, установленном Правительством Российской Федерации.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Принимая во внимание признание вины, раскаяние, мировой судья считает </w:t>
      </w:r>
      <w:r>
        <w:rPr>
          <w:rFonts w:ascii="Times New Roman" w:eastAsia="Times New Roman" w:hAnsi="Times New Roman" w:cs="Times New Roman"/>
        </w:rPr>
        <w:t>достаточным</w:t>
      </w:r>
      <w:r>
        <w:rPr>
          <w:rFonts w:ascii="Times New Roman" w:eastAsia="Times New Roman" w:hAnsi="Times New Roman" w:cs="Times New Roman"/>
        </w:rPr>
        <w:t xml:space="preserve"> применение к </w:t>
      </w:r>
      <w:r>
        <w:rPr>
          <w:rStyle w:val="cat-FIOgrp-18rplc-4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меры наказания в виде </w:t>
      </w:r>
      <w:r>
        <w:rPr>
          <w:rFonts w:ascii="Times New Roman" w:eastAsia="Times New Roman" w:hAnsi="Times New Roman" w:cs="Times New Roman"/>
        </w:rPr>
        <w:t>наложения административного штрафа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Учитывая, что изъятие из незаконного владения лица, совершившего административное правонарушение, орудия совершения или предмета административного правонарушения, изъятых из оборота и подлежащих обращению в доход государства или уничтожению, не является конфискацией (ч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3 ст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3.7 КоАП РФ), </w:t>
      </w: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при вынесении постановления по делу об административном правонарушении в соответствии с ч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3 ст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29.10 КоАП РФ должен решить вопрос об этих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вещах</w:t>
      </w:r>
      <w:r>
        <w:rPr>
          <w:rFonts w:ascii="Times New Roman" w:eastAsia="Times New Roman" w:hAnsi="Times New Roman" w:cs="Times New Roman"/>
        </w:rPr>
        <w:t xml:space="preserve"> независимо от привлечения лица к административной ответственности, в том числе при вынесении постановления о прекращении производства по делу по любому основанию, указанному в ч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1 ст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29.9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ст. 4 Закона РФ «О наркотических средствах и психотропных веществах» государственная политика в сфере оборота наркотических средств, психотропных веществ и их прекурсоров, а также в области противодействия их незаконному обороту строится на следующих принципах:</w:t>
      </w:r>
      <w:r>
        <w:rPr>
          <w:rFonts w:ascii="Times New Roman" w:eastAsia="Times New Roman" w:hAnsi="Times New Roman" w:cs="Times New Roman"/>
        </w:rPr>
        <w:t xml:space="preserve"> государственная монополия на основные виды деятельности, связанные с оборотом наркотических средств, психотропных веществ и внесенных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> </w:t>
      </w:r>
      <w:hyperlink r:id="rId11" w:history="1">
        <w:r>
          <w:rPr>
            <w:rFonts w:ascii="Times New Roman" w:eastAsia="Times New Roman" w:hAnsi="Times New Roman" w:cs="Times New Roman"/>
            <w:color w:val="0000EE"/>
          </w:rPr>
          <w:t>Список I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прекурсоров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лицензирование всех видов деятельности, связанных с оборотом наркотических средств, психотропных веществ и внесенных в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Список I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прекурсоров;</w:t>
      </w:r>
      <w:r>
        <w:rPr>
          <w:rFonts w:ascii="Times New Roman" w:eastAsia="Times New Roman" w:hAnsi="Times New Roman" w:cs="Times New Roman"/>
        </w:rPr>
        <w:t xml:space="preserve"> координация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самоуправления;</w:t>
      </w:r>
      <w:r>
        <w:rPr>
          <w:rFonts w:ascii="Times New Roman" w:eastAsia="Times New Roman" w:hAnsi="Times New Roman" w:cs="Times New Roman"/>
        </w:rPr>
        <w:t xml:space="preserve"> приоритетность мер по профилактике незаконного потребления наркотических средств и психотропных веществ, наркомании, профилактике правонарушений, связанных с незаконным оборотом наркотических средств и психотропных веществ, особенно среди детей и молодежи, а также стимулирование деятельности, направленной на антинаркотическую пропаганду и </w:t>
      </w:r>
      <w:r>
        <w:rPr>
          <w:rFonts w:ascii="Times New Roman" w:eastAsia="Times New Roman" w:hAnsi="Times New Roman" w:cs="Times New Roman"/>
        </w:rPr>
        <w:t>д.р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судья, решая вопрос об </w:t>
      </w:r>
      <w:r>
        <w:rPr>
          <w:rFonts w:ascii="Times New Roman" w:eastAsia="Times New Roman" w:hAnsi="Times New Roman" w:cs="Times New Roman"/>
        </w:rPr>
        <w:t xml:space="preserve">одном </w:t>
      </w:r>
      <w:r>
        <w:rPr>
          <w:rFonts w:ascii="Times New Roman" w:eastAsia="Times New Roman" w:hAnsi="Times New Roman" w:cs="Times New Roman"/>
        </w:rPr>
        <w:t>изъят</w:t>
      </w:r>
      <w:r>
        <w:rPr>
          <w:rFonts w:ascii="Times New Roman" w:eastAsia="Times New Roman" w:hAnsi="Times New Roman" w:cs="Times New Roman"/>
        </w:rPr>
        <w:t xml:space="preserve">ом </w:t>
      </w:r>
      <w:r>
        <w:rPr>
          <w:rFonts w:ascii="Times New Roman" w:eastAsia="Times New Roman" w:hAnsi="Times New Roman" w:cs="Times New Roman"/>
        </w:rPr>
        <w:t>растен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конопли (растение рода </w:t>
      </w:r>
      <w:r>
        <w:rPr>
          <w:rFonts w:ascii="Times New Roman" w:eastAsia="Times New Roman" w:hAnsi="Times New Roman" w:cs="Times New Roman"/>
        </w:rPr>
        <w:t>Cannabis</w:t>
      </w:r>
      <w:r>
        <w:rPr>
          <w:rFonts w:ascii="Times New Roman" w:eastAsia="Times New Roman" w:hAnsi="Times New Roman" w:cs="Times New Roman"/>
        </w:rPr>
        <w:t>), содержащ</w:t>
      </w:r>
      <w:r>
        <w:rPr>
          <w:rFonts w:ascii="Times New Roman" w:eastAsia="Times New Roman" w:hAnsi="Times New Roman" w:cs="Times New Roman"/>
        </w:rPr>
        <w:t>ем</w:t>
      </w:r>
      <w:r>
        <w:rPr>
          <w:rFonts w:ascii="Times New Roman" w:eastAsia="Times New Roman" w:hAnsi="Times New Roman" w:cs="Times New Roman"/>
        </w:rPr>
        <w:t xml:space="preserve"> наркотическое средство, в соответствии с п. 2 ч. 3 ст.</w:t>
      </w:r>
      <w:r>
        <w:rPr>
          <w:rFonts w:ascii="Times New Roman" w:eastAsia="Times New Roman" w:hAnsi="Times New Roman" w:cs="Times New Roman"/>
        </w:rPr>
        <w:t> </w:t>
      </w:r>
      <w:hyperlink r:id="rId12" w:tgtFrame="_blank" w:history="1">
        <w:r>
          <w:rPr>
            <w:rFonts w:ascii="Times New Roman" w:eastAsia="Times New Roman" w:hAnsi="Times New Roman" w:cs="Times New Roman"/>
            <w:color w:val="0000EE"/>
          </w:rPr>
          <w:t>29.10 КоАП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РФ, учитывает, что предметы административного правонарушения относятся к категории вещей, изъятых из оборота, и считает необходимым </w:t>
      </w:r>
      <w:r>
        <w:rPr>
          <w:rFonts w:ascii="Times New Roman" w:eastAsia="Times New Roman" w:hAnsi="Times New Roman" w:cs="Times New Roman"/>
        </w:rPr>
        <w:t>растени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конопли (растение рода </w:t>
      </w:r>
      <w:r>
        <w:rPr>
          <w:rFonts w:ascii="Times New Roman" w:eastAsia="Times New Roman" w:hAnsi="Times New Roman" w:cs="Times New Roman"/>
        </w:rPr>
        <w:t>Cannabis</w:t>
      </w:r>
      <w:r>
        <w:rPr>
          <w:rFonts w:ascii="Times New Roman" w:eastAsia="Times New Roman" w:hAnsi="Times New Roman" w:cs="Times New Roman"/>
        </w:rPr>
        <w:t>), содержащ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наркотическое средство, </w:t>
      </w:r>
      <w:r>
        <w:rPr>
          <w:rFonts w:ascii="Times New Roman" w:eastAsia="Times New Roman" w:hAnsi="Times New Roman" w:cs="Times New Roman"/>
        </w:rPr>
        <w:t>помещенн</w:t>
      </w:r>
      <w:r>
        <w:rPr>
          <w:rFonts w:ascii="Times New Roman" w:eastAsia="Times New Roman" w:hAnsi="Times New Roman" w:cs="Times New Roman"/>
        </w:rPr>
        <w:t>ое</w:t>
      </w:r>
      <w:r>
        <w:rPr>
          <w:rFonts w:ascii="Times New Roman" w:eastAsia="Times New Roman" w:hAnsi="Times New Roman" w:cs="Times New Roman"/>
        </w:rPr>
        <w:t xml:space="preserve"> в 1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полимерный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мешок, прошитый </w:t>
      </w:r>
      <w:r>
        <w:rPr>
          <w:rFonts w:ascii="Times New Roman" w:eastAsia="Times New Roman" w:hAnsi="Times New Roman" w:cs="Times New Roman"/>
        </w:rPr>
        <w:t>и оклеенный</w:t>
      </w:r>
      <w:r>
        <w:rPr>
          <w:rFonts w:ascii="Times New Roman" w:eastAsia="Times New Roman" w:hAnsi="Times New Roman" w:cs="Times New Roman"/>
        </w:rPr>
        <w:t xml:space="preserve"> печать</w:t>
      </w:r>
      <w:r>
        <w:rPr>
          <w:rFonts w:ascii="Times New Roman" w:eastAsia="Times New Roman" w:hAnsi="Times New Roman" w:cs="Times New Roman"/>
        </w:rPr>
        <w:t>ю</w:t>
      </w:r>
      <w:r>
        <w:rPr>
          <w:rFonts w:ascii="Times New Roman" w:eastAsia="Times New Roman" w:hAnsi="Times New Roman" w:cs="Times New Roman"/>
        </w:rPr>
        <w:t xml:space="preserve"> № 29 ЭКЦ МВД по </w:t>
      </w:r>
      <w:r>
        <w:rPr>
          <w:rStyle w:val="cat-Addressgrp-1rplc-4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находящийся на хранении в Центральной камере хранения наркотических средств МВД по </w:t>
      </w:r>
      <w:r>
        <w:rPr>
          <w:rStyle w:val="cat-Addressgrp-1rplc-4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согласно квитанции РФ №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>41</w:t>
      </w:r>
      <w:r>
        <w:rPr>
          <w:rFonts w:ascii="Times New Roman" w:eastAsia="Times New Roman" w:hAnsi="Times New Roman" w:cs="Times New Roman"/>
        </w:rPr>
        <w:t xml:space="preserve">32 от </w:t>
      </w:r>
      <w:r>
        <w:rPr>
          <w:rStyle w:val="cat-Dategrp-11rplc-4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после вступления</w:t>
      </w:r>
      <w:r>
        <w:rPr>
          <w:rFonts w:ascii="Times New Roman" w:eastAsia="Times New Roman" w:hAnsi="Times New Roman" w:cs="Times New Roman"/>
        </w:rPr>
        <w:t xml:space="preserve"> постановления в законную силу –</w:t>
      </w:r>
      <w:r>
        <w:rPr>
          <w:rFonts w:ascii="Times New Roman" w:eastAsia="Times New Roman" w:hAnsi="Times New Roman" w:cs="Times New Roman"/>
        </w:rPr>
        <w:t xml:space="preserve"> уничтожить.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Руководствуясь ст. </w:t>
      </w:r>
      <w:r>
        <w:rPr>
          <w:rFonts w:ascii="Times New Roman" w:eastAsia="Times New Roman" w:hAnsi="Times New Roman" w:cs="Times New Roman"/>
        </w:rPr>
        <w:t>10.5.1</w:t>
      </w:r>
      <w:r>
        <w:rPr>
          <w:rFonts w:ascii="Times New Roman" w:eastAsia="Times New Roman" w:hAnsi="Times New Roman" w:cs="Times New Roman"/>
        </w:rPr>
        <w:t xml:space="preserve">, ст. ст. 29.9, 29.10 Кодекса </w:t>
      </w:r>
      <w:r>
        <w:rPr>
          <w:rFonts w:ascii="Times New Roman" w:eastAsia="Times New Roman" w:hAnsi="Times New Roman" w:cs="Times New Roman"/>
        </w:rPr>
        <w:t xml:space="preserve">Российской Федерации </w:t>
      </w:r>
      <w:r>
        <w:rPr>
          <w:rFonts w:ascii="Times New Roman" w:eastAsia="Times New Roman" w:hAnsi="Times New Roman" w:cs="Times New Roman"/>
        </w:rPr>
        <w:t xml:space="preserve">об административных правонарушениях, </w:t>
      </w:r>
      <w:r>
        <w:rPr>
          <w:rFonts w:ascii="Times New Roman" w:eastAsia="Times New Roman" w:hAnsi="Times New Roman" w:cs="Times New Roman"/>
        </w:rPr>
        <w:t>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 О С Т А Н О В И Л: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Style w:val="cat-FIOgrp-16rplc-4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</w:rPr>
        <w:t>10.5.1</w:t>
      </w:r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правонарушениях, и назначить ему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административное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наказание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виде штрафа в размере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Sumgrp-22rplc-47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Вещественное доказательство: </w:t>
      </w:r>
      <w:r>
        <w:rPr>
          <w:rFonts w:ascii="Times New Roman" w:eastAsia="Times New Roman" w:hAnsi="Times New Roman" w:cs="Times New Roman"/>
        </w:rPr>
        <w:t>растени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конопли (растение рода </w:t>
      </w:r>
      <w:r>
        <w:rPr>
          <w:rFonts w:ascii="Times New Roman" w:eastAsia="Times New Roman" w:hAnsi="Times New Roman" w:cs="Times New Roman"/>
        </w:rPr>
        <w:t>Cannabis</w:t>
      </w:r>
      <w:r>
        <w:rPr>
          <w:rFonts w:ascii="Times New Roman" w:eastAsia="Times New Roman" w:hAnsi="Times New Roman" w:cs="Times New Roman"/>
        </w:rPr>
        <w:t>), содержащ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е наркотическое средство, помещенн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е в 1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полимерный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мешок, прошитый </w:t>
      </w:r>
      <w:r>
        <w:rPr>
          <w:rFonts w:ascii="Times New Roman" w:eastAsia="Times New Roman" w:hAnsi="Times New Roman" w:cs="Times New Roman"/>
        </w:rPr>
        <w:t>и оклеенный</w:t>
      </w:r>
      <w:r>
        <w:rPr>
          <w:rFonts w:ascii="Times New Roman" w:eastAsia="Times New Roman" w:hAnsi="Times New Roman" w:cs="Times New Roman"/>
        </w:rPr>
        <w:t xml:space="preserve"> печать</w:t>
      </w:r>
      <w:r>
        <w:rPr>
          <w:rFonts w:ascii="Times New Roman" w:eastAsia="Times New Roman" w:hAnsi="Times New Roman" w:cs="Times New Roman"/>
        </w:rPr>
        <w:t>ю</w:t>
      </w:r>
      <w:r>
        <w:rPr>
          <w:rFonts w:ascii="Times New Roman" w:eastAsia="Times New Roman" w:hAnsi="Times New Roman" w:cs="Times New Roman"/>
        </w:rPr>
        <w:t xml:space="preserve"> № 29 ЭКЦ МВД по </w:t>
      </w:r>
      <w:r>
        <w:rPr>
          <w:rStyle w:val="cat-Addressgrp-1rplc-4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находящийся на хранении в Центральной камере хранения наркотических средств МВД по </w:t>
      </w:r>
      <w:r>
        <w:rPr>
          <w:rStyle w:val="cat-Addressgrp-1rplc-4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согласно квитанции РФ № 0241</w:t>
      </w:r>
      <w:r>
        <w:rPr>
          <w:rFonts w:ascii="Times New Roman" w:eastAsia="Times New Roman" w:hAnsi="Times New Roman" w:cs="Times New Roman"/>
        </w:rPr>
        <w:t xml:space="preserve">32 от </w:t>
      </w:r>
      <w:r>
        <w:rPr>
          <w:rStyle w:val="cat-Dategrp-11rplc-5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</w:rPr>
        <w:t>уничтожить после вступления постановления в зако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ную силу.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</w:t>
      </w:r>
      <w:r>
        <w:rPr>
          <w:rFonts w:ascii="Times New Roman" w:eastAsia="Times New Roman" w:hAnsi="Times New Roman" w:cs="Times New Roman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Юридический адрес и Почтовый адрес: </w:t>
      </w:r>
      <w:r>
        <w:rPr>
          <w:rStyle w:val="cat-Addressgrp-9rplc-5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60-летия СССР, д.28, ОГРН 1149102019164 Банковские реквизиты - Получатель: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«Операционно-кассовый центр № 7 Южного главного управления Центрального банка Российской Федерации» (краткое наименование - «ОКЦ №7 Южного ГУ Банка России») ОКТМО </w:t>
      </w:r>
      <w:r>
        <w:rPr>
          <w:rStyle w:val="cat-PhoneNumbergrp-27rplc-52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ИНН </w:t>
      </w:r>
      <w:r>
        <w:rPr>
          <w:rStyle w:val="cat-PhoneNumbergrp-28rplc-53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- КПП </w:t>
      </w:r>
      <w:r>
        <w:rPr>
          <w:rStyle w:val="cat-PhoneNumbergrp-29rplc-54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- БИК </w:t>
      </w:r>
      <w:r>
        <w:rPr>
          <w:rStyle w:val="cat-PhoneNumbergrp-30rplc-55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- Единый казначейский счет 40102810645370000035 – Казначейский счет 03100643000000017500 Лицевой счет </w:t>
      </w:r>
      <w:r>
        <w:rPr>
          <w:rStyle w:val="cat-PhoneNumbergrp-31rplc-56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в УФК по </w:t>
      </w:r>
      <w:r>
        <w:rPr>
          <w:rStyle w:val="cat-Addressgrp-1rplc-5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Код Сводного реестра </w:t>
      </w:r>
      <w:r>
        <w:rPr>
          <w:rStyle w:val="cat-PhoneNumbergrp-32rplc-58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КБК: </w:t>
      </w:r>
      <w:r>
        <w:rPr>
          <w:rStyle w:val="cat-PhoneNumbergrp-33rplc-59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PhoneNumbergrp-34rplc-60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0410760300295002602610120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Бахчисарайский районный суд </w:t>
      </w:r>
      <w:r>
        <w:rPr>
          <w:rStyle w:val="cat-Addressgrp-1rplc-6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через мирового судью судебного участка № 2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 Бахчисарайского судебного района (</w:t>
      </w:r>
      <w:r>
        <w:rPr>
          <w:rStyle w:val="cat-Addressgrp-2rplc-6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Addressgrp-1rplc-6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постановления.</w:t>
      </w:r>
    </w:p>
    <w:p>
      <w:pPr>
        <w:spacing w:before="0" w:after="0"/>
        <w:ind w:firstLine="708"/>
        <w:jc w:val="both"/>
        <w:rPr>
          <w:sz w:val="22"/>
          <w:szCs w:val="22"/>
        </w:rPr>
      </w:pPr>
    </w:p>
    <w:p>
      <w:pPr>
        <w:spacing w:before="0" w:after="0"/>
        <w:ind w:firstLine="56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t xml:space="preserve">Мировой судья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</w:rPr>
        <w:t xml:space="preserve">     </w:t>
      </w:r>
      <w:r>
        <w:rPr>
          <w:rFonts w:ascii="Times New Roman" w:eastAsia="Times New Roman" w:hAnsi="Times New Roman" w:cs="Times New Roman"/>
          <w:b/>
          <w:bCs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</w:rPr>
        <w:t xml:space="preserve">           </w:t>
      </w:r>
      <w:r>
        <w:rPr>
          <w:rStyle w:val="cat-FIOgrp-19rplc-64"/>
          <w:rFonts w:ascii="Times New Roman" w:eastAsia="Times New Roman" w:hAnsi="Times New Roman" w:cs="Times New Roman"/>
          <w:b/>
          <w:bCs/>
        </w:rPr>
        <w:t>фио</w:t>
      </w:r>
    </w:p>
    <w:p>
      <w:pPr>
        <w:spacing w:before="0" w:after="200" w:line="276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10rplc-0">
    <w:name w:val="cat-Date grp-10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17rplc-4">
    <w:name w:val="cat-FIO grp-17 rplc-4"/>
    <w:basedOn w:val="DefaultParagraphFont"/>
  </w:style>
  <w:style w:type="character" w:customStyle="1" w:styleId="cat-Addressgrp-3rplc-5">
    <w:name w:val="cat-Address grp-3 rplc-5"/>
    <w:basedOn w:val="DefaultParagraphFont"/>
  </w:style>
  <w:style w:type="character" w:customStyle="1" w:styleId="cat-FIOgrp-16rplc-6">
    <w:name w:val="cat-FIO grp-16 rplc-6"/>
    <w:basedOn w:val="DefaultParagraphFont"/>
  </w:style>
  <w:style w:type="character" w:customStyle="1" w:styleId="cat-ExternalSystemDefinedgrp-37rplc-7">
    <w:name w:val="cat-ExternalSystemDefined grp-37 rplc-7"/>
    <w:basedOn w:val="DefaultParagraphFont"/>
  </w:style>
  <w:style w:type="character" w:customStyle="1" w:styleId="cat-PassportDatagrp-23rplc-8">
    <w:name w:val="cat-PassportData grp-23 rplc-8"/>
    <w:basedOn w:val="DefaultParagraphFont"/>
  </w:style>
  <w:style w:type="character" w:customStyle="1" w:styleId="cat-Addressgrp-4rplc-9">
    <w:name w:val="cat-Address grp-4 rplc-9"/>
    <w:basedOn w:val="DefaultParagraphFont"/>
  </w:style>
  <w:style w:type="character" w:customStyle="1" w:styleId="cat-Addressgrp-5rplc-10">
    <w:name w:val="cat-Address grp-5 rplc-10"/>
    <w:basedOn w:val="DefaultParagraphFont"/>
  </w:style>
  <w:style w:type="character" w:customStyle="1" w:styleId="cat-OrganizationNamegrp-25rplc-11">
    <w:name w:val="cat-OrganizationName grp-25 rplc-11"/>
    <w:basedOn w:val="DefaultParagraphFont"/>
  </w:style>
  <w:style w:type="character" w:customStyle="1" w:styleId="cat-Addressgrp-6rplc-12">
    <w:name w:val="cat-Address grp-6 rplc-12"/>
    <w:basedOn w:val="DefaultParagraphFont"/>
  </w:style>
  <w:style w:type="character" w:customStyle="1" w:styleId="cat-PassportDatagrp-24rplc-13">
    <w:name w:val="cat-PassportData grp-24 rplc-13"/>
    <w:basedOn w:val="DefaultParagraphFont"/>
  </w:style>
  <w:style w:type="character" w:customStyle="1" w:styleId="cat-ExternalSystemDefinedgrp-35rplc-14">
    <w:name w:val="cat-ExternalSystemDefined grp-35 rplc-14"/>
    <w:basedOn w:val="DefaultParagraphFont"/>
  </w:style>
  <w:style w:type="character" w:customStyle="1" w:styleId="cat-ExternalSystemDefinedgrp-36rplc-15">
    <w:name w:val="cat-ExternalSystemDefined grp-36 rplc-15"/>
    <w:basedOn w:val="DefaultParagraphFont"/>
  </w:style>
  <w:style w:type="character" w:customStyle="1" w:styleId="cat-Dategrp-11rplc-16">
    <w:name w:val="cat-Date grp-11 rplc-16"/>
    <w:basedOn w:val="DefaultParagraphFont"/>
  </w:style>
  <w:style w:type="character" w:customStyle="1" w:styleId="cat-Timegrp-26rplc-17">
    <w:name w:val="cat-Time grp-26 rplc-17"/>
    <w:basedOn w:val="DefaultParagraphFont"/>
  </w:style>
  <w:style w:type="character" w:customStyle="1" w:styleId="cat-Addressgrp-2rplc-18">
    <w:name w:val="cat-Address grp-2 rplc-18"/>
    <w:basedOn w:val="DefaultParagraphFont"/>
  </w:style>
  <w:style w:type="character" w:customStyle="1" w:styleId="cat-Addressgrp-5rplc-19">
    <w:name w:val="cat-Address grp-5 rplc-19"/>
    <w:basedOn w:val="DefaultParagraphFont"/>
  </w:style>
  <w:style w:type="character" w:customStyle="1" w:styleId="cat-OrganizationNamegrp-25rplc-20">
    <w:name w:val="cat-OrganizationName grp-25 rplc-20"/>
    <w:basedOn w:val="DefaultParagraphFont"/>
  </w:style>
  <w:style w:type="character" w:customStyle="1" w:styleId="cat-Addressgrp-7rplc-21">
    <w:name w:val="cat-Address grp-7 rplc-21"/>
    <w:basedOn w:val="DefaultParagraphFont"/>
  </w:style>
  <w:style w:type="character" w:customStyle="1" w:styleId="cat-FIOgrp-18rplc-22">
    <w:name w:val="cat-FIO grp-18 rplc-22"/>
    <w:basedOn w:val="DefaultParagraphFont"/>
  </w:style>
  <w:style w:type="character" w:customStyle="1" w:styleId="cat-Dategrp-12rplc-23">
    <w:name w:val="cat-Date grp-12 rplc-23"/>
    <w:basedOn w:val="DefaultParagraphFont"/>
  </w:style>
  <w:style w:type="character" w:customStyle="1" w:styleId="cat-FIOgrp-18rplc-24">
    <w:name w:val="cat-FIO grp-18 rplc-24"/>
    <w:basedOn w:val="DefaultParagraphFont"/>
  </w:style>
  <w:style w:type="character" w:customStyle="1" w:styleId="cat-FIOgrp-18rplc-25">
    <w:name w:val="cat-FIO grp-18 rplc-25"/>
    <w:basedOn w:val="DefaultParagraphFont"/>
  </w:style>
  <w:style w:type="character" w:customStyle="1" w:styleId="cat-FIOgrp-18rplc-26">
    <w:name w:val="cat-FIO grp-18 rplc-26"/>
    <w:basedOn w:val="DefaultParagraphFont"/>
  </w:style>
  <w:style w:type="character" w:customStyle="1" w:styleId="cat-FIOgrp-18rplc-27">
    <w:name w:val="cat-FIO grp-18 rplc-27"/>
    <w:basedOn w:val="DefaultParagraphFont"/>
  </w:style>
  <w:style w:type="character" w:customStyle="1" w:styleId="cat-Dategrp-13rplc-28">
    <w:name w:val="cat-Date grp-13 rplc-28"/>
    <w:basedOn w:val="DefaultParagraphFont"/>
  </w:style>
  <w:style w:type="character" w:customStyle="1" w:styleId="cat-Dategrp-14rplc-29">
    <w:name w:val="cat-Date grp-14 rplc-29"/>
    <w:basedOn w:val="DefaultParagraphFont"/>
  </w:style>
  <w:style w:type="character" w:customStyle="1" w:styleId="cat-Addressgrp-8rplc-30">
    <w:name w:val="cat-Address grp-8 rplc-30"/>
    <w:basedOn w:val="DefaultParagraphFont"/>
  </w:style>
  <w:style w:type="character" w:customStyle="1" w:styleId="cat-SumInWordsgrp-20rplc-31">
    <w:name w:val="cat-SumInWords grp-20 rplc-31"/>
    <w:basedOn w:val="DefaultParagraphFont"/>
  </w:style>
  <w:style w:type="character" w:customStyle="1" w:styleId="cat-SumInWordsgrp-21rplc-32">
    <w:name w:val="cat-SumInWords grp-21 rplc-32"/>
    <w:basedOn w:val="DefaultParagraphFont"/>
  </w:style>
  <w:style w:type="character" w:customStyle="1" w:styleId="cat-FIOgrp-18rplc-33">
    <w:name w:val="cat-FIO grp-18 rplc-33"/>
    <w:basedOn w:val="DefaultParagraphFont"/>
  </w:style>
  <w:style w:type="character" w:customStyle="1" w:styleId="cat-Dategrp-15rplc-34">
    <w:name w:val="cat-Date grp-15 rplc-34"/>
    <w:basedOn w:val="DefaultParagraphFont"/>
  </w:style>
  <w:style w:type="character" w:customStyle="1" w:styleId="cat-FIOgrp-18rplc-35">
    <w:name w:val="cat-FIO grp-18 rplc-35"/>
    <w:basedOn w:val="DefaultParagraphFont"/>
  </w:style>
  <w:style w:type="character" w:customStyle="1" w:styleId="cat-FIOgrp-18rplc-36">
    <w:name w:val="cat-FIO grp-18 rplc-36"/>
    <w:basedOn w:val="DefaultParagraphFont"/>
  </w:style>
  <w:style w:type="character" w:customStyle="1" w:styleId="cat-FIOgrp-18rplc-37">
    <w:name w:val="cat-FIO grp-18 rplc-37"/>
    <w:basedOn w:val="DefaultParagraphFont"/>
  </w:style>
  <w:style w:type="character" w:customStyle="1" w:styleId="cat-FIOgrp-18rplc-38">
    <w:name w:val="cat-FIO grp-18 rplc-38"/>
    <w:basedOn w:val="DefaultParagraphFont"/>
  </w:style>
  <w:style w:type="character" w:customStyle="1" w:styleId="cat-FIOgrp-18rplc-39">
    <w:name w:val="cat-FIO grp-18 rplc-39"/>
    <w:basedOn w:val="DefaultParagraphFont"/>
  </w:style>
  <w:style w:type="character" w:customStyle="1" w:styleId="cat-FIOgrp-18rplc-40">
    <w:name w:val="cat-FIO grp-18 rplc-40"/>
    <w:basedOn w:val="DefaultParagraphFont"/>
  </w:style>
  <w:style w:type="character" w:customStyle="1" w:styleId="cat-FIOgrp-18rplc-41">
    <w:name w:val="cat-FIO grp-18 rplc-41"/>
    <w:basedOn w:val="DefaultParagraphFont"/>
  </w:style>
  <w:style w:type="character" w:customStyle="1" w:styleId="cat-FIOgrp-18rplc-42">
    <w:name w:val="cat-FIO grp-18 rplc-42"/>
    <w:basedOn w:val="DefaultParagraphFont"/>
  </w:style>
  <w:style w:type="character" w:customStyle="1" w:styleId="cat-Addressgrp-1rplc-43">
    <w:name w:val="cat-Address grp-1 rplc-43"/>
    <w:basedOn w:val="DefaultParagraphFont"/>
  </w:style>
  <w:style w:type="character" w:customStyle="1" w:styleId="cat-Addressgrp-1rplc-44">
    <w:name w:val="cat-Address grp-1 rplc-44"/>
    <w:basedOn w:val="DefaultParagraphFont"/>
  </w:style>
  <w:style w:type="character" w:customStyle="1" w:styleId="cat-Dategrp-11rplc-45">
    <w:name w:val="cat-Date grp-11 rplc-45"/>
    <w:basedOn w:val="DefaultParagraphFont"/>
  </w:style>
  <w:style w:type="character" w:customStyle="1" w:styleId="cat-FIOgrp-16rplc-46">
    <w:name w:val="cat-FIO grp-16 rplc-46"/>
    <w:basedOn w:val="DefaultParagraphFont"/>
  </w:style>
  <w:style w:type="character" w:customStyle="1" w:styleId="cat-Sumgrp-22rplc-47">
    <w:name w:val="cat-Sum grp-22 rplc-47"/>
    <w:basedOn w:val="DefaultParagraphFont"/>
  </w:style>
  <w:style w:type="character" w:customStyle="1" w:styleId="cat-Addressgrp-1rplc-48">
    <w:name w:val="cat-Address grp-1 rplc-48"/>
    <w:basedOn w:val="DefaultParagraphFont"/>
  </w:style>
  <w:style w:type="character" w:customStyle="1" w:styleId="cat-Addressgrp-1rplc-49">
    <w:name w:val="cat-Address grp-1 rplc-49"/>
    <w:basedOn w:val="DefaultParagraphFont"/>
  </w:style>
  <w:style w:type="character" w:customStyle="1" w:styleId="cat-Dategrp-11rplc-50">
    <w:name w:val="cat-Date grp-11 rplc-50"/>
    <w:basedOn w:val="DefaultParagraphFont"/>
  </w:style>
  <w:style w:type="character" w:customStyle="1" w:styleId="cat-Addressgrp-9rplc-51">
    <w:name w:val="cat-Address grp-9 rplc-51"/>
    <w:basedOn w:val="DefaultParagraphFont"/>
  </w:style>
  <w:style w:type="character" w:customStyle="1" w:styleId="cat-PhoneNumbergrp-27rplc-52">
    <w:name w:val="cat-PhoneNumber grp-27 rplc-52"/>
    <w:basedOn w:val="DefaultParagraphFont"/>
  </w:style>
  <w:style w:type="character" w:customStyle="1" w:styleId="cat-PhoneNumbergrp-28rplc-53">
    <w:name w:val="cat-PhoneNumber grp-28 rplc-53"/>
    <w:basedOn w:val="DefaultParagraphFont"/>
  </w:style>
  <w:style w:type="character" w:customStyle="1" w:styleId="cat-PhoneNumbergrp-29rplc-54">
    <w:name w:val="cat-PhoneNumber grp-29 rplc-54"/>
    <w:basedOn w:val="DefaultParagraphFont"/>
  </w:style>
  <w:style w:type="character" w:customStyle="1" w:styleId="cat-PhoneNumbergrp-30rplc-55">
    <w:name w:val="cat-PhoneNumber grp-30 rplc-55"/>
    <w:basedOn w:val="DefaultParagraphFont"/>
  </w:style>
  <w:style w:type="character" w:customStyle="1" w:styleId="cat-PhoneNumbergrp-31rplc-56">
    <w:name w:val="cat-PhoneNumber grp-31 rplc-56"/>
    <w:basedOn w:val="DefaultParagraphFont"/>
  </w:style>
  <w:style w:type="character" w:customStyle="1" w:styleId="cat-Addressgrp-1rplc-57">
    <w:name w:val="cat-Address grp-1 rplc-57"/>
    <w:basedOn w:val="DefaultParagraphFont"/>
  </w:style>
  <w:style w:type="character" w:customStyle="1" w:styleId="cat-PhoneNumbergrp-32rplc-58">
    <w:name w:val="cat-PhoneNumber grp-32 rplc-58"/>
    <w:basedOn w:val="DefaultParagraphFont"/>
  </w:style>
  <w:style w:type="character" w:customStyle="1" w:styleId="cat-PhoneNumbergrp-33rplc-59">
    <w:name w:val="cat-PhoneNumber grp-33 rplc-59"/>
    <w:basedOn w:val="DefaultParagraphFont"/>
  </w:style>
  <w:style w:type="character" w:customStyle="1" w:styleId="cat-PhoneNumbergrp-34rplc-60">
    <w:name w:val="cat-PhoneNumber grp-34 rplc-60"/>
    <w:basedOn w:val="DefaultParagraphFont"/>
  </w:style>
  <w:style w:type="character" w:customStyle="1" w:styleId="cat-Addressgrp-1rplc-61">
    <w:name w:val="cat-Address grp-1 rplc-61"/>
    <w:basedOn w:val="DefaultParagraphFont"/>
  </w:style>
  <w:style w:type="character" w:customStyle="1" w:styleId="cat-Addressgrp-2rplc-62">
    <w:name w:val="cat-Address grp-2 rplc-62"/>
    <w:basedOn w:val="DefaultParagraphFont"/>
  </w:style>
  <w:style w:type="character" w:customStyle="1" w:styleId="cat-Addressgrp-1rplc-63">
    <w:name w:val="cat-Address grp-1 rplc-63"/>
    <w:basedOn w:val="DefaultParagraphFont"/>
  </w:style>
  <w:style w:type="character" w:customStyle="1" w:styleId="cat-FIOgrp-19rplc-64">
    <w:name w:val="cat-FIO grp-19 rplc-6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/glava-4/statia-4.1/?marker=fdoctlaw" TargetMode="External" /><Relationship Id="rId11" Type="http://schemas.openxmlformats.org/officeDocument/2006/relationships/hyperlink" Target="http://www.consultant.ru/document/cons_doc_LAW_170307/?dst=100010" TargetMode="External" /><Relationship Id="rId12" Type="http://schemas.openxmlformats.org/officeDocument/2006/relationships/hyperlink" Target="http://sudact.ru/law/koap/razdel-iv/glava-29/statia-29.10/?marker=fdoctlaw" TargetMode="Externa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uk-rf/osobennaia-chast/razdel-ix/glava-25/statia-231_1/?marker=fdoctlaw" TargetMode="External" /><Relationship Id="rId5" Type="http://schemas.openxmlformats.org/officeDocument/2006/relationships/hyperlink" Target="http://sudact.ru/law/federalnyi-zakon-ot-08051994-n-3-fz-s/glava-i/statia-1/?marker=fdoctlaw" TargetMode="External" /><Relationship Id="rId6" Type="http://schemas.openxmlformats.org/officeDocument/2006/relationships/hyperlink" Target="http://sudact.ru/law/koap/razdel-ii/glava-18/statia-18.1/?marker=fdoctlaw" TargetMode="External" /><Relationship Id="rId7" Type="http://schemas.openxmlformats.org/officeDocument/2006/relationships/hyperlink" Target="http://sudact.ru/law/koap/razdel-ii/glava-10/statia-10.5.1/?marker=fdoctlaw" TargetMode="External" /><Relationship Id="rId8" Type="http://schemas.openxmlformats.org/officeDocument/2006/relationships/hyperlink" Target="consultantplus://offline/ref=D363EA3627A8D76546348CA79B5CE25A41FADDC188D94B869C842861317620A1A08F342BEE3E3A5B3AFA7B27ED322DB61083BC593777238AF0N1F" TargetMode="External" /><Relationship Id="rId9" Type="http://schemas.openxmlformats.org/officeDocument/2006/relationships/hyperlink" Target="consultantplus://offline/ref=D363EA3627A8D76546348CA79B5CE25A41F7DDC38FDC4B869C842861317620A1A08F342BE83E310E6FB57A7BA96E3EB61083BE502BF7N4F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