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2-29-</w:t>
      </w:r>
      <w:r>
        <w:rPr>
          <w:rFonts w:ascii="Times New Roman" w:eastAsia="Times New Roman" w:hAnsi="Times New Roman" w:cs="Times New Roman"/>
          <w:sz w:val="28"/>
          <w:szCs w:val="28"/>
        </w:rPr>
        <w:t>373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</w:rPr>
        <w:t xml:space="preserve">РЕШЕНИЕ 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Резолютивная часть</w:t>
      </w:r>
    </w:p>
    <w:p>
      <w:pPr>
        <w:spacing w:before="0" w:after="0"/>
        <w:jc w:val="both"/>
        <w:rPr>
          <w:rStyle w:val="DefaultParagraphFont"/>
          <w:sz w:val="28"/>
          <w:szCs w:val="28"/>
        </w:rPr>
      </w:pPr>
      <w:r>
        <w:rPr>
          <w:rStyle w:val="cat-Dategrp-4rplc-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DefaultParagraphFont"/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Style w:val="cat-Addressgrp-0rplc-1"/>
          <w:rFonts w:ascii="Times New Roman" w:eastAsia="Times New Roman" w:hAnsi="Times New Roman" w:cs="Times New Roman"/>
          <w:sz w:val="28"/>
          <w:szCs w:val="28"/>
        </w:rPr>
        <w:t>адрес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29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7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помощнике судьи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8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Бахчисарайского судебного района (</w:t>
      </w:r>
      <w:r>
        <w:rPr>
          <w:rStyle w:val="cat-Addressgrp-2rplc-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7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OrganizationNamegrp-16rplc-8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Style w:val="cat-FIOgrp-9rplc-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третьи лица – Общество с ограниченной ответственностью микрокредитная </w:t>
      </w:r>
      <w:r>
        <w:rPr>
          <w:rStyle w:val="cat-OrganizationNamegrp-17rplc-10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Отделение судебных приставов по </w:t>
      </w:r>
      <w:r>
        <w:rPr>
          <w:rStyle w:val="cat-Addressgrp-2rplc-11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судебных приставов по </w:t>
      </w:r>
      <w:r>
        <w:rPr>
          <w:rStyle w:val="cat-Addressgrp-1rplc-1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Style w:val="cat-Addressgrp-3rplc-1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 взыскании процентов за пользование чужими денежными средствами,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 </w:t>
      </w:r>
      <w:r>
        <w:rPr>
          <w:rStyle w:val="cat-OrganizationNamegrp-16rplc-14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Style w:val="cat-FIOgrp-10rplc-1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Style w:val="cat-OrganizationNamegrp-16rplc-16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проценты за пользование чужими денежными средствами за период с </w:t>
      </w:r>
      <w:r>
        <w:rPr>
          <w:rStyle w:val="cat-Dategrp-5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6rplc-1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Style w:val="cat-Sumgrp-12rplc-19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судебные расходы на оплату услуг представителя в размере </w:t>
      </w:r>
      <w:r>
        <w:rPr>
          <w:rStyle w:val="cat-Sumgrp-13rplc-20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расходы по уплате государственной пошлины в размере </w:t>
      </w:r>
      <w:r>
        <w:rPr>
          <w:rStyle w:val="cat-Sumgrp-14rplc-21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всего – </w:t>
      </w:r>
      <w:r>
        <w:rPr>
          <w:rStyle w:val="cat-Sumgrp-15rplc-22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остальной части требований отказать.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вправе подать мировому судье заявление о составлении мотивированного решения суда - в течение трех дней со дня объявления резолютивной части решения суда, если лица, участвующие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В этом случае мировой судья составляет мотивированное решение суда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</w:t>
      </w:r>
      <w:r>
        <w:rPr>
          <w:rFonts w:ascii="Times New Roman" w:eastAsia="Times New Roman" w:hAnsi="Times New Roman" w:cs="Times New Roman"/>
          <w:sz w:val="28"/>
          <w:szCs w:val="28"/>
        </w:rPr>
        <w:t>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Бахчисарайский районный суд </w:t>
      </w:r>
      <w:r>
        <w:rPr>
          <w:rStyle w:val="cat-Addressgrp-1rplc-2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мирового судью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 Бахчисарайского судебного района (</w:t>
      </w:r>
      <w:r>
        <w:rPr>
          <w:rStyle w:val="cat-Addressgrp-2rplc-24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Style w:val="cat-Addressgrp-1rplc-2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со дня принятия решения в окончательной форме.</w:t>
      </w:r>
    </w:p>
    <w:p>
      <w:pPr>
        <w:spacing w:before="0" w:after="0"/>
        <w:ind w:firstLine="851"/>
        <w:rPr>
          <w:sz w:val="28"/>
          <w:szCs w:val="28"/>
        </w:rPr>
      </w:pP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</w:t>
      </w:r>
      <w:r>
        <w:rPr>
          <w:rStyle w:val="cat-FIOgrp-11rplc-26"/>
          <w:rFonts w:ascii="Times New Roman" w:eastAsia="Times New Roman" w:hAnsi="Times New Roman" w:cs="Times New Roman"/>
          <w:b/>
          <w:bCs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4rplc-0">
    <w:name w:val="cat-Date grp-4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Addressgrp-1rplc-7">
    <w:name w:val="cat-Address grp-1 rplc-7"/>
    <w:basedOn w:val="DefaultParagraphFont"/>
  </w:style>
  <w:style w:type="character" w:customStyle="1" w:styleId="cat-OrganizationNamegrp-16rplc-8">
    <w:name w:val="cat-OrganizationName grp-16 rplc-8"/>
    <w:basedOn w:val="DefaultParagraphFont"/>
  </w:style>
  <w:style w:type="character" w:customStyle="1" w:styleId="cat-FIOgrp-9rplc-9">
    <w:name w:val="cat-FIO grp-9 rplc-9"/>
    <w:basedOn w:val="DefaultParagraphFont"/>
  </w:style>
  <w:style w:type="character" w:customStyle="1" w:styleId="cat-OrganizationNamegrp-17rplc-10">
    <w:name w:val="cat-OrganizationName grp-17 rplc-10"/>
    <w:basedOn w:val="DefaultParagraphFont"/>
  </w:style>
  <w:style w:type="character" w:customStyle="1" w:styleId="cat-Addressgrp-2rplc-11">
    <w:name w:val="cat-Address grp-2 rplc-11"/>
    <w:basedOn w:val="DefaultParagraphFont"/>
  </w:style>
  <w:style w:type="character" w:customStyle="1" w:styleId="cat-Addressgrp-1rplc-12">
    <w:name w:val="cat-Address grp-1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OrganizationNamegrp-16rplc-14">
    <w:name w:val="cat-OrganizationName grp-16 rplc-14"/>
    <w:basedOn w:val="DefaultParagraphFont"/>
  </w:style>
  <w:style w:type="character" w:customStyle="1" w:styleId="cat-FIOgrp-10rplc-15">
    <w:name w:val="cat-FIO grp-10 rplc-15"/>
    <w:basedOn w:val="DefaultParagraphFont"/>
  </w:style>
  <w:style w:type="character" w:customStyle="1" w:styleId="cat-OrganizationNamegrp-16rplc-16">
    <w:name w:val="cat-OrganizationName grp-16 rplc-16"/>
    <w:basedOn w:val="DefaultParagraphFont"/>
  </w:style>
  <w:style w:type="character" w:customStyle="1" w:styleId="cat-Dategrp-5rplc-17">
    <w:name w:val="cat-Date grp-5 rplc-17"/>
    <w:basedOn w:val="DefaultParagraphFont"/>
  </w:style>
  <w:style w:type="character" w:customStyle="1" w:styleId="cat-Dategrp-6rplc-18">
    <w:name w:val="cat-Date grp-6 rplc-18"/>
    <w:basedOn w:val="DefaultParagraphFont"/>
  </w:style>
  <w:style w:type="character" w:customStyle="1" w:styleId="cat-Sumgrp-12rplc-19">
    <w:name w:val="cat-Sum grp-12 rplc-19"/>
    <w:basedOn w:val="DefaultParagraphFont"/>
  </w:style>
  <w:style w:type="character" w:customStyle="1" w:styleId="cat-Sumgrp-13rplc-20">
    <w:name w:val="cat-Sum grp-13 rplc-20"/>
    <w:basedOn w:val="DefaultParagraphFont"/>
  </w:style>
  <w:style w:type="character" w:customStyle="1" w:styleId="cat-Sumgrp-14rplc-21">
    <w:name w:val="cat-Sum grp-14 rplc-21"/>
    <w:basedOn w:val="DefaultParagraphFont"/>
  </w:style>
  <w:style w:type="character" w:customStyle="1" w:styleId="cat-Sumgrp-15rplc-22">
    <w:name w:val="cat-Sum grp-15 rplc-22"/>
    <w:basedOn w:val="DefaultParagraphFont"/>
  </w:style>
  <w:style w:type="character" w:customStyle="1" w:styleId="cat-Addressgrp-1rplc-23">
    <w:name w:val="cat-Address grp-1 rplc-23"/>
    <w:basedOn w:val="DefaultParagraphFont"/>
  </w:style>
  <w:style w:type="character" w:customStyle="1" w:styleId="cat-Addressgrp-2rplc-24">
    <w:name w:val="cat-Address grp-2 rplc-24"/>
    <w:basedOn w:val="DefaultParagraphFont"/>
  </w:style>
  <w:style w:type="character" w:customStyle="1" w:styleId="cat-Addressgrp-1rplc-25">
    <w:name w:val="cat-Address grp-1 rplc-25"/>
    <w:basedOn w:val="DefaultParagraphFont"/>
  </w:style>
  <w:style w:type="character" w:customStyle="1" w:styleId="cat-FIOgrp-11rplc-26">
    <w:name w:val="cat-FIO grp-11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